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rPr>
          <w:rFonts w:ascii="Times New Roman"/>
          <w:sz w:val="20"/>
        </w:rPr>
      </w:pPr>
    </w:p>
    <w:p>
      <w:pPr>
        <w:pStyle w:val="5"/>
        <w:jc w:val="center"/>
        <w:rPr>
          <w:rFonts w:ascii="Times New Roman"/>
          <w:sz w:val="20"/>
        </w:rPr>
      </w:pPr>
      <w:r>
        <w:rPr>
          <w:rFonts w:hint="eastAsia"/>
          <w:b/>
          <w:sz w:val="52"/>
          <w:szCs w:val="52"/>
          <w:lang w:val="en-US" w:eastAsia="zh-CN"/>
        </w:rPr>
        <w:drawing>
          <wp:inline distT="0" distB="0" distL="114300" distR="114300">
            <wp:extent cx="2658110" cy="542290"/>
            <wp:effectExtent l="0" t="0" r="8890" b="10160"/>
            <wp:docPr id="245" name="图片 1" descr="16214098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1" descr="1621409864(1)"/>
                    <pic:cNvPicPr>
                      <a:picLocks noChangeAspect="1"/>
                    </pic:cNvPicPr>
                  </pic:nvPicPr>
                  <pic:blipFill>
                    <a:blip r:embed="rId90"/>
                    <a:stretch>
                      <a:fillRect/>
                    </a:stretch>
                  </pic:blipFill>
                  <pic:spPr>
                    <a:xfrm>
                      <a:off x="0" y="0"/>
                      <a:ext cx="2658110" cy="542290"/>
                    </a:xfrm>
                    <a:prstGeom prst="rect">
                      <a:avLst/>
                    </a:prstGeom>
                    <a:noFill/>
                    <a:ln>
                      <a:noFill/>
                    </a:ln>
                  </pic:spPr>
                </pic:pic>
              </a:graphicData>
            </a:graphic>
          </wp:inline>
        </w:drawing>
      </w:r>
    </w:p>
    <w:p>
      <w:pPr>
        <w:pStyle w:val="5"/>
        <w:rPr>
          <w:rFonts w:ascii="Times New Roman"/>
          <w:sz w:val="20"/>
        </w:rPr>
      </w:pPr>
    </w:p>
    <w:p>
      <w:pPr>
        <w:pStyle w:val="5"/>
        <w:spacing w:before="8"/>
        <w:rPr>
          <w:rFonts w:ascii="Times New Roman"/>
          <w:sz w:val="20"/>
        </w:rPr>
      </w:pPr>
    </w:p>
    <w:p>
      <w:pPr>
        <w:jc w:val="center"/>
        <w:rPr>
          <w:rFonts w:hint="default" w:ascii="Times New Roman" w:hAnsi="Times New Roman" w:cs="Times New Roman"/>
          <w:b/>
          <w:sz w:val="72"/>
          <w:szCs w:val="72"/>
          <w:lang w:val="en-US" w:eastAsia="zh-CN"/>
        </w:rPr>
      </w:pPr>
      <w:r>
        <w:rPr>
          <w:rFonts w:hint="eastAsia" w:ascii="Times New Roman" w:hAnsi="Times New Roman" w:cs="Times New Roman"/>
          <w:b/>
          <w:sz w:val="72"/>
          <w:szCs w:val="72"/>
          <w:lang w:val="en-US" w:eastAsia="zh-CN"/>
        </w:rPr>
        <w:t>PP-8SU</w:t>
      </w:r>
    </w:p>
    <w:p>
      <w:pPr>
        <w:jc w:val="center"/>
        <w:rPr>
          <w:rFonts w:hint="default" w:ascii="Times New Roman" w:hAnsi="Times New Roman" w:cs="Times New Roman"/>
          <w:b/>
          <w:sz w:val="72"/>
          <w:szCs w:val="72"/>
          <w:lang w:val="en-US" w:eastAsia="zh-CN"/>
        </w:rPr>
      </w:pPr>
      <w:r>
        <w:rPr>
          <w:rFonts w:hint="default" w:ascii="Times New Roman" w:hAnsi="Times New Roman" w:cs="Times New Roman"/>
          <w:b/>
          <w:sz w:val="72"/>
          <w:szCs w:val="72"/>
        </w:rPr>
        <w:t xml:space="preserve"> </w:t>
      </w:r>
      <w:r>
        <w:rPr>
          <w:rFonts w:hint="default" w:ascii="Times New Roman" w:hAnsi="Times New Roman" w:cs="Times New Roman"/>
          <w:b/>
          <w:sz w:val="72"/>
          <w:szCs w:val="72"/>
          <w:lang w:val="en-US" w:eastAsia="zh-CN"/>
        </w:rPr>
        <w:t xml:space="preserve">Installation &amp; Operation </w:t>
      </w:r>
    </w:p>
    <w:p>
      <w:pPr>
        <w:jc w:val="center"/>
        <w:rPr>
          <w:rFonts w:hint="default" w:ascii="Times New Roman" w:hAnsi="Times New Roman" w:cs="Times New Roman"/>
          <w:b/>
          <w:sz w:val="72"/>
          <w:szCs w:val="72"/>
        </w:rPr>
      </w:pPr>
      <w:r>
        <w:rPr>
          <w:rFonts w:hint="default" w:ascii="Times New Roman" w:hAnsi="Times New Roman" w:cs="Times New Roman"/>
          <w:b/>
          <w:sz w:val="72"/>
          <w:szCs w:val="72"/>
        </w:rPr>
        <w:t>Manual</w:t>
      </w: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spacing w:before="1"/>
        <w:rPr>
          <w:rFonts w:ascii="Times New Roman"/>
          <w:b/>
          <w:sz w:val="13"/>
        </w:rPr>
      </w:pPr>
      <w:r>
        <w:drawing>
          <wp:anchor distT="0" distB="0" distL="0" distR="0" simplePos="0" relativeHeight="251660288" behindDoc="0" locked="0" layoutInCell="1" allowOverlap="1">
            <wp:simplePos x="0" y="0"/>
            <wp:positionH relativeFrom="page">
              <wp:posOffset>619125</wp:posOffset>
            </wp:positionH>
            <wp:positionV relativeFrom="paragraph">
              <wp:posOffset>120015</wp:posOffset>
            </wp:positionV>
            <wp:extent cx="6303010" cy="3435985"/>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91" cstate="print"/>
                    <a:stretch>
                      <a:fillRect/>
                    </a:stretch>
                  </pic:blipFill>
                  <pic:spPr>
                    <a:xfrm>
                      <a:off x="0" y="0"/>
                      <a:ext cx="6302954" cy="3436239"/>
                    </a:xfrm>
                    <a:prstGeom prst="rect">
                      <a:avLst/>
                    </a:prstGeom>
                  </pic:spPr>
                </pic:pic>
              </a:graphicData>
            </a:graphic>
          </wp:anchor>
        </w:drawing>
      </w:r>
    </w:p>
    <w:p>
      <w:pPr>
        <w:spacing w:after="0"/>
        <w:rPr>
          <w:rFonts w:ascii="Times New Roman"/>
          <w:sz w:val="13"/>
        </w:rPr>
        <w:sectPr>
          <w:footerReference r:id="rId5" w:type="default"/>
          <w:type w:val="continuous"/>
          <w:pgSz w:w="11910" w:h="16840"/>
          <w:pgMar w:top="1580" w:right="480" w:bottom="1180" w:left="500" w:header="720" w:footer="990" w:gutter="0"/>
          <w:pgNumType w:start="1"/>
          <w:cols w:space="720" w:num="1"/>
        </w:sectPr>
      </w:pPr>
    </w:p>
    <w:p>
      <w:pPr>
        <w:pStyle w:val="2"/>
        <w:spacing w:before="65"/>
        <w:ind w:left="1060"/>
      </w:pPr>
      <w:r>
        <w:t>Special Note</w:t>
      </w:r>
    </w:p>
    <w:p>
      <w:pPr>
        <w:pStyle w:val="5"/>
        <w:spacing w:before="406"/>
        <w:ind w:left="220"/>
      </w:pPr>
      <w:r>
        <w:t>▲ Shipping process caused damage to the equipment by the purchaser claims to the carrier</w:t>
      </w:r>
      <w:r>
        <w:rPr>
          <w:spacing w:val="-29"/>
        </w:rPr>
        <w:t xml:space="preserve"> </w:t>
      </w:r>
      <w:r>
        <w:t>unit.</w:t>
      </w:r>
    </w:p>
    <w:p>
      <w:pPr>
        <w:pStyle w:val="5"/>
        <w:rPr>
          <w:sz w:val="24"/>
        </w:rPr>
      </w:pPr>
    </w:p>
    <w:p>
      <w:pPr>
        <w:pStyle w:val="5"/>
        <w:rPr>
          <w:sz w:val="24"/>
        </w:rPr>
      </w:pPr>
    </w:p>
    <w:p>
      <w:pPr>
        <w:pStyle w:val="5"/>
        <w:spacing w:before="143" w:line="309" w:lineRule="auto"/>
        <w:ind w:left="220" w:right="236"/>
        <w:jc w:val="both"/>
      </w:pPr>
      <w:r>
        <w:t xml:space="preserve">▲ Design and manufacturing, taking into account the safety performance. </w:t>
      </w:r>
      <w:r>
        <w:rPr>
          <w:spacing w:val="-3"/>
        </w:rPr>
        <w:t xml:space="preserve">However, </w:t>
      </w:r>
      <w:r>
        <w:t xml:space="preserve">proper training and careful operation can also increase </w:t>
      </w:r>
      <w:r>
        <w:rPr>
          <w:spacing w:val="-3"/>
        </w:rPr>
        <w:t xml:space="preserve">security. </w:t>
      </w:r>
      <w:r>
        <w:t>Not reading the manual, shall not operator repair the</w:t>
      </w:r>
      <w:r>
        <w:rPr>
          <w:spacing w:val="-12"/>
        </w:rPr>
        <w:t xml:space="preserve"> </w:t>
      </w:r>
      <w:r>
        <w:t>device.</w:t>
      </w:r>
    </w:p>
    <w:p>
      <w:pPr>
        <w:pStyle w:val="5"/>
        <w:rPr>
          <w:sz w:val="24"/>
        </w:rPr>
      </w:pPr>
    </w:p>
    <w:p>
      <w:pPr>
        <w:pStyle w:val="5"/>
        <w:spacing w:before="4"/>
        <w:rPr>
          <w:sz w:val="30"/>
        </w:rPr>
      </w:pPr>
    </w:p>
    <w:p>
      <w:pPr>
        <w:pStyle w:val="5"/>
        <w:spacing w:line="309" w:lineRule="auto"/>
        <w:ind w:left="220" w:right="235"/>
        <w:jc w:val="both"/>
      </w:pPr>
      <w:r>
        <w:t>▲ To identify the requirements of the motor nameplate power, current status, must be professionally qualified electrician electrical connection.</w:t>
      </w:r>
    </w:p>
    <w:p>
      <w:pPr>
        <w:pStyle w:val="5"/>
        <w:rPr>
          <w:sz w:val="24"/>
        </w:rPr>
      </w:pPr>
    </w:p>
    <w:p>
      <w:pPr>
        <w:pStyle w:val="5"/>
        <w:spacing w:before="4"/>
        <w:rPr>
          <w:sz w:val="30"/>
        </w:rPr>
      </w:pPr>
    </w:p>
    <w:p>
      <w:pPr>
        <w:pStyle w:val="5"/>
        <w:spacing w:line="309" w:lineRule="auto"/>
        <w:ind w:left="220" w:right="239"/>
        <w:jc w:val="both"/>
      </w:pPr>
      <w:r>
        <w:t>▲ To ensure that the life safety and to avoid electric shock accident occurred, to ensure reliable grounding of all ground.</w:t>
      </w:r>
    </w:p>
    <w:p>
      <w:pPr>
        <w:pStyle w:val="5"/>
        <w:rPr>
          <w:sz w:val="24"/>
        </w:rPr>
      </w:pPr>
    </w:p>
    <w:p>
      <w:pPr>
        <w:pStyle w:val="5"/>
        <w:spacing w:before="4"/>
        <w:rPr>
          <w:sz w:val="30"/>
        </w:rPr>
      </w:pPr>
    </w:p>
    <w:p>
      <w:pPr>
        <w:pStyle w:val="5"/>
        <w:spacing w:line="309" w:lineRule="auto"/>
        <w:ind w:left="220" w:right="235"/>
        <w:jc w:val="both"/>
      </w:pPr>
      <w:r>
        <w:t>▲ The anger of the local structure of the product improvement without notice. Under no obligation to update on previous sales of the product.</w:t>
      </w:r>
    </w:p>
    <w:p>
      <w:pPr>
        <w:pStyle w:val="5"/>
        <w:rPr>
          <w:sz w:val="24"/>
        </w:rPr>
      </w:pPr>
    </w:p>
    <w:p>
      <w:pPr>
        <w:pStyle w:val="5"/>
        <w:spacing w:before="4"/>
        <w:rPr>
          <w:sz w:val="30"/>
        </w:rPr>
      </w:pPr>
    </w:p>
    <w:p>
      <w:pPr>
        <w:pStyle w:val="5"/>
        <w:spacing w:line="309" w:lineRule="auto"/>
        <w:ind w:left="220" w:right="235"/>
        <w:jc w:val="both"/>
      </w:pPr>
      <w:r>
        <w:t>▲ Please read and fill out the last page of this manual, warranty card, and feedback to the dealer and the Company for the record. For providing one of the basis of after-sales service.Otherwise regarded as a waiver of the right to enjoy the same services at your own risk.</w:t>
      </w:r>
    </w:p>
    <w:p>
      <w:pPr>
        <w:pStyle w:val="5"/>
        <w:rPr>
          <w:sz w:val="24"/>
        </w:rPr>
      </w:pPr>
    </w:p>
    <w:p>
      <w:pPr>
        <w:pStyle w:val="5"/>
        <w:spacing w:before="4"/>
        <w:rPr>
          <w:sz w:val="30"/>
        </w:rPr>
      </w:pPr>
    </w:p>
    <w:p>
      <w:pPr>
        <w:pStyle w:val="5"/>
        <w:ind w:left="220"/>
      </w:pPr>
      <w:r>
        <w:t>▲ Shall enhance more than the rated lift-off weight (3.6 tons) load.</w:t>
      </w:r>
    </w:p>
    <w:p>
      <w:pPr>
        <w:pStyle w:val="5"/>
        <w:rPr>
          <w:sz w:val="24"/>
        </w:rPr>
      </w:pPr>
    </w:p>
    <w:p>
      <w:pPr>
        <w:pStyle w:val="5"/>
        <w:rPr>
          <w:sz w:val="24"/>
        </w:rPr>
      </w:pPr>
    </w:p>
    <w:p>
      <w:pPr>
        <w:pStyle w:val="5"/>
        <w:spacing w:before="143"/>
        <w:ind w:left="220"/>
      </w:pPr>
      <w:r>
        <w:t>▲ Reading devices on the warning signs carefully.</w:t>
      </w:r>
    </w:p>
    <w:p>
      <w:pPr>
        <w:spacing w:after="0"/>
        <w:sectPr>
          <w:pgSz w:w="11910" w:h="16840"/>
          <w:pgMar w:top="1320" w:right="480" w:bottom="1180" w:left="500" w:header="0" w:footer="990" w:gutter="0"/>
          <w:cols w:space="720" w:num="1"/>
        </w:sectPr>
      </w:pPr>
    </w:p>
    <w:p>
      <w:pPr>
        <w:pStyle w:val="5"/>
        <w:rPr>
          <w:sz w:val="20"/>
        </w:rPr>
      </w:pPr>
    </w:p>
    <w:p>
      <w:pPr>
        <w:pStyle w:val="5"/>
        <w:rPr>
          <w:sz w:val="20"/>
        </w:rPr>
      </w:pPr>
    </w:p>
    <w:p>
      <w:pPr>
        <w:pStyle w:val="5"/>
        <w:rPr>
          <w:sz w:val="20"/>
        </w:rPr>
      </w:pPr>
    </w:p>
    <w:p>
      <w:pPr>
        <w:pStyle w:val="5"/>
        <w:spacing w:before="6"/>
        <w:rPr>
          <w:sz w:val="24"/>
        </w:rPr>
      </w:pPr>
    </w:p>
    <w:p>
      <w:pPr>
        <w:pStyle w:val="2"/>
        <w:spacing w:before="81"/>
        <w:ind w:left="2869" w:right="0"/>
        <w:jc w:val="left"/>
      </w:pPr>
      <w:r>
        <w:t>Table of Contents</w:t>
      </w:r>
    </w:p>
    <w:p>
      <w:pPr>
        <w:pStyle w:val="5"/>
        <w:spacing w:before="11"/>
        <w:rPr>
          <w:rFonts w:ascii="Times New Roman"/>
          <w:b/>
          <w:sz w:val="60"/>
        </w:rPr>
      </w:pPr>
    </w:p>
    <w:p>
      <w:pPr>
        <w:numPr>
          <w:ilvl w:val="0"/>
          <w:numId w:val="1"/>
        </w:numPr>
        <w:spacing w:before="0"/>
        <w:ind w:left="220" w:right="0" w:firstLine="0"/>
        <w:jc w:val="left"/>
        <w:rPr>
          <w:rFonts w:hint="default" w:ascii="Times New Roman" w:eastAsia="宋体"/>
          <w:b w:val="0"/>
          <w:bCs/>
          <w:sz w:val="28"/>
          <w:szCs w:val="28"/>
          <w:lang w:val="en-US" w:eastAsia="zh-CN"/>
        </w:rPr>
      </w:pPr>
      <w:r>
        <w:rPr>
          <w:rFonts w:hint="eastAsia" w:ascii="Times New Roman"/>
          <w:b w:val="0"/>
          <w:bCs/>
          <w:sz w:val="28"/>
          <w:szCs w:val="28"/>
          <w:lang w:val="en-US" w:eastAsia="zh-CN"/>
        </w:rPr>
        <w:t>Lift</w:t>
      </w:r>
      <w:r>
        <w:rPr>
          <w:rFonts w:ascii="Times New Roman"/>
          <w:b w:val="0"/>
          <w:bCs/>
          <w:sz w:val="28"/>
          <w:szCs w:val="28"/>
        </w:rPr>
        <w:t xml:space="preserve"> </w:t>
      </w:r>
      <w:r>
        <w:rPr>
          <w:rFonts w:hint="eastAsia" w:ascii="Times New Roman"/>
          <w:b w:val="0"/>
          <w:bCs/>
          <w:sz w:val="28"/>
          <w:szCs w:val="28"/>
          <w:lang w:val="en-US" w:eastAsia="zh-CN"/>
        </w:rPr>
        <w:t>P</w:t>
      </w:r>
      <w:r>
        <w:rPr>
          <w:rFonts w:ascii="Times New Roman"/>
          <w:b w:val="0"/>
          <w:bCs/>
          <w:sz w:val="28"/>
          <w:szCs w:val="28"/>
        </w:rPr>
        <w:t>erformance.................................................................................................</w:t>
      </w:r>
      <w:r>
        <w:rPr>
          <w:rFonts w:hint="eastAsia" w:ascii="Times New Roman"/>
          <w:b w:val="0"/>
          <w:bCs/>
          <w:sz w:val="28"/>
          <w:szCs w:val="28"/>
          <w:lang w:val="en-US" w:eastAsia="zh-CN"/>
        </w:rPr>
        <w:t>...........4</w:t>
      </w:r>
    </w:p>
    <w:p>
      <w:pPr>
        <w:pStyle w:val="5"/>
        <w:spacing w:before="3"/>
        <w:rPr>
          <w:rFonts w:ascii="Times New Roman"/>
          <w:b w:val="0"/>
          <w:bCs/>
          <w:sz w:val="28"/>
          <w:szCs w:val="28"/>
        </w:rPr>
      </w:pPr>
    </w:p>
    <w:p>
      <w:pPr>
        <w:numPr>
          <w:ilvl w:val="0"/>
          <w:numId w:val="1"/>
        </w:numPr>
        <w:spacing w:before="0"/>
        <w:ind w:left="220" w:leftChars="0" w:right="0" w:firstLine="0" w:firstLineChars="0"/>
        <w:jc w:val="left"/>
        <w:rPr>
          <w:rFonts w:hint="default" w:ascii="Times New Roman"/>
          <w:b w:val="0"/>
          <w:bCs/>
          <w:sz w:val="28"/>
          <w:szCs w:val="28"/>
          <w:lang w:val="en-US"/>
        </w:rPr>
      </w:pPr>
      <w:r>
        <w:rPr>
          <w:rFonts w:ascii="Times New Roman"/>
          <w:b w:val="0"/>
          <w:bCs/>
          <w:sz w:val="28"/>
          <w:szCs w:val="28"/>
        </w:rPr>
        <w:t xml:space="preserve">The </w:t>
      </w:r>
      <w:r>
        <w:rPr>
          <w:rFonts w:hint="eastAsia" w:ascii="Times New Roman"/>
          <w:b w:val="0"/>
          <w:bCs/>
          <w:sz w:val="28"/>
          <w:szCs w:val="28"/>
          <w:lang w:val="en-US" w:eastAsia="zh-CN"/>
        </w:rPr>
        <w:t>B</w:t>
      </w:r>
      <w:r>
        <w:rPr>
          <w:rFonts w:ascii="Times New Roman"/>
          <w:b w:val="0"/>
          <w:bCs/>
          <w:sz w:val="28"/>
          <w:szCs w:val="28"/>
        </w:rPr>
        <w:t xml:space="preserve">asic </w:t>
      </w:r>
      <w:r>
        <w:rPr>
          <w:rFonts w:hint="eastAsia" w:ascii="Times New Roman"/>
          <w:b w:val="0"/>
          <w:bCs/>
          <w:sz w:val="28"/>
          <w:szCs w:val="28"/>
          <w:lang w:val="en-US" w:eastAsia="zh-CN"/>
        </w:rPr>
        <w:t>P</w:t>
      </w:r>
      <w:r>
        <w:rPr>
          <w:rFonts w:ascii="Times New Roman"/>
          <w:b w:val="0"/>
          <w:bCs/>
          <w:sz w:val="28"/>
          <w:szCs w:val="28"/>
        </w:rPr>
        <w:t>arameters................................................................................................</w:t>
      </w:r>
      <w:r>
        <w:rPr>
          <w:rFonts w:hint="eastAsia" w:ascii="Times New Roman"/>
          <w:b w:val="0"/>
          <w:bCs/>
          <w:sz w:val="28"/>
          <w:szCs w:val="28"/>
          <w:lang w:val="en-US" w:eastAsia="zh-CN"/>
        </w:rPr>
        <w:t>.....4</w:t>
      </w:r>
    </w:p>
    <w:p>
      <w:pPr>
        <w:pStyle w:val="5"/>
        <w:spacing w:before="3"/>
        <w:rPr>
          <w:rFonts w:ascii="Times New Roman"/>
          <w:b w:val="0"/>
          <w:bCs/>
          <w:sz w:val="28"/>
          <w:szCs w:val="28"/>
        </w:rPr>
      </w:pPr>
    </w:p>
    <w:p>
      <w:pPr>
        <w:numPr>
          <w:ilvl w:val="0"/>
          <w:numId w:val="1"/>
        </w:numPr>
        <w:spacing w:before="0"/>
        <w:ind w:left="220" w:leftChars="0" w:right="0" w:firstLine="0" w:firstLineChars="0"/>
        <w:jc w:val="left"/>
        <w:rPr>
          <w:rFonts w:hint="default" w:ascii="Times New Roman" w:eastAsia="宋体"/>
          <w:b w:val="0"/>
          <w:bCs/>
          <w:sz w:val="28"/>
          <w:szCs w:val="28"/>
          <w:lang w:val="en-US" w:eastAsia="zh-CN"/>
        </w:rPr>
      </w:pPr>
      <w:r>
        <w:rPr>
          <w:rFonts w:ascii="Times New Roman"/>
          <w:b w:val="0"/>
          <w:bCs/>
          <w:sz w:val="28"/>
          <w:szCs w:val="28"/>
        </w:rPr>
        <w:t>Dimensions</w:t>
      </w:r>
      <w:r>
        <w:rPr>
          <w:rFonts w:hint="eastAsia" w:ascii="Times New Roman"/>
          <w:b w:val="0"/>
          <w:bCs/>
          <w:sz w:val="28"/>
          <w:szCs w:val="28"/>
          <w:lang w:val="en-US" w:eastAsia="zh-CN"/>
        </w:rPr>
        <w:t xml:space="preserve"> of Lift</w:t>
      </w:r>
      <w:r>
        <w:rPr>
          <w:rFonts w:ascii="Times New Roman"/>
          <w:b w:val="0"/>
          <w:bCs/>
          <w:sz w:val="28"/>
          <w:szCs w:val="28"/>
        </w:rPr>
        <w:t>.................................................................................................</w:t>
      </w:r>
      <w:r>
        <w:rPr>
          <w:rFonts w:hint="eastAsia" w:ascii="Times New Roman"/>
          <w:b w:val="0"/>
          <w:bCs/>
          <w:sz w:val="28"/>
          <w:szCs w:val="28"/>
          <w:lang w:val="en-US" w:eastAsia="zh-CN"/>
        </w:rPr>
        <w:t>........5</w:t>
      </w:r>
    </w:p>
    <w:p>
      <w:pPr>
        <w:pStyle w:val="5"/>
        <w:spacing w:before="3"/>
        <w:rPr>
          <w:rFonts w:ascii="Times New Roman"/>
          <w:b w:val="0"/>
          <w:bCs/>
          <w:sz w:val="28"/>
          <w:szCs w:val="28"/>
        </w:rPr>
      </w:pPr>
    </w:p>
    <w:p>
      <w:pPr>
        <w:numPr>
          <w:ilvl w:val="0"/>
          <w:numId w:val="1"/>
        </w:numPr>
        <w:spacing w:before="0"/>
        <w:ind w:left="220" w:leftChars="0" w:right="0" w:firstLine="0" w:firstLineChars="0"/>
        <w:jc w:val="left"/>
        <w:rPr>
          <w:rFonts w:hint="default" w:ascii="Times New Roman" w:eastAsia="宋体"/>
          <w:b w:val="0"/>
          <w:bCs/>
          <w:sz w:val="28"/>
          <w:szCs w:val="28"/>
          <w:lang w:val="en-US" w:eastAsia="zh-CN"/>
        </w:rPr>
      </w:pPr>
      <w:r>
        <w:rPr>
          <w:rFonts w:ascii="Times New Roman"/>
          <w:b w:val="0"/>
          <w:bCs/>
          <w:sz w:val="28"/>
          <w:szCs w:val="28"/>
        </w:rPr>
        <w:t xml:space="preserve">The </w:t>
      </w:r>
      <w:r>
        <w:rPr>
          <w:rFonts w:hint="eastAsia" w:ascii="Times New Roman"/>
          <w:b w:val="0"/>
          <w:bCs/>
          <w:sz w:val="28"/>
          <w:szCs w:val="28"/>
          <w:lang w:val="en-US" w:eastAsia="zh-CN"/>
        </w:rPr>
        <w:t>I</w:t>
      </w:r>
      <w:r>
        <w:rPr>
          <w:rFonts w:ascii="Times New Roman"/>
          <w:b w:val="0"/>
          <w:bCs/>
          <w:sz w:val="28"/>
          <w:szCs w:val="28"/>
        </w:rPr>
        <w:t xml:space="preserve">nstallation of </w:t>
      </w:r>
      <w:r>
        <w:rPr>
          <w:rFonts w:hint="eastAsia" w:ascii="Times New Roman"/>
          <w:b w:val="0"/>
          <w:bCs/>
          <w:sz w:val="28"/>
          <w:szCs w:val="28"/>
          <w:lang w:val="en-US" w:eastAsia="zh-CN"/>
        </w:rPr>
        <w:t>Lift</w:t>
      </w:r>
      <w:r>
        <w:rPr>
          <w:rFonts w:ascii="Times New Roman"/>
          <w:b w:val="0"/>
          <w:bCs/>
          <w:sz w:val="28"/>
          <w:szCs w:val="28"/>
        </w:rPr>
        <w:t>...............................................................................................</w:t>
      </w:r>
      <w:r>
        <w:rPr>
          <w:rFonts w:hint="eastAsia" w:ascii="Times New Roman"/>
          <w:b w:val="0"/>
          <w:bCs/>
          <w:sz w:val="28"/>
          <w:szCs w:val="28"/>
          <w:lang w:val="en-US" w:eastAsia="zh-CN"/>
        </w:rPr>
        <w:t>....5</w:t>
      </w:r>
    </w:p>
    <w:p>
      <w:pPr>
        <w:pStyle w:val="5"/>
        <w:spacing w:before="3"/>
        <w:rPr>
          <w:rFonts w:ascii="Times New Roman"/>
          <w:b w:val="0"/>
          <w:bCs/>
          <w:sz w:val="28"/>
          <w:szCs w:val="28"/>
        </w:rPr>
      </w:pPr>
    </w:p>
    <w:p>
      <w:pPr>
        <w:numPr>
          <w:ilvl w:val="0"/>
          <w:numId w:val="1"/>
        </w:numPr>
        <w:spacing w:before="0"/>
        <w:ind w:left="220" w:leftChars="0" w:right="0" w:firstLine="0" w:firstLineChars="0"/>
        <w:jc w:val="left"/>
        <w:rPr>
          <w:rFonts w:hint="eastAsia" w:ascii="Times New Roman"/>
          <w:b w:val="0"/>
          <w:bCs/>
          <w:sz w:val="28"/>
          <w:szCs w:val="28"/>
          <w:lang w:val="en-US" w:eastAsia="zh-CN"/>
        </w:rPr>
      </w:pPr>
      <w:r>
        <w:rPr>
          <w:rFonts w:hint="eastAsia" w:ascii="Times New Roman"/>
          <w:b w:val="0"/>
          <w:bCs/>
          <w:sz w:val="28"/>
          <w:szCs w:val="28"/>
          <w:lang w:val="en-US" w:eastAsia="zh-CN"/>
        </w:rPr>
        <w:t>Lift</w:t>
      </w:r>
      <w:r>
        <w:rPr>
          <w:rFonts w:ascii="Times New Roman"/>
          <w:b w:val="0"/>
          <w:bCs/>
          <w:sz w:val="28"/>
          <w:szCs w:val="28"/>
        </w:rPr>
        <w:t xml:space="preserve"> </w:t>
      </w:r>
      <w:r>
        <w:rPr>
          <w:rFonts w:hint="eastAsia" w:ascii="Times New Roman"/>
          <w:b w:val="0"/>
          <w:bCs/>
          <w:sz w:val="28"/>
          <w:szCs w:val="28"/>
          <w:lang w:val="en-US" w:eastAsia="zh-CN"/>
        </w:rPr>
        <w:t>D</w:t>
      </w:r>
      <w:r>
        <w:rPr>
          <w:rFonts w:ascii="Times New Roman"/>
          <w:b w:val="0"/>
          <w:bCs/>
          <w:sz w:val="28"/>
          <w:szCs w:val="28"/>
        </w:rPr>
        <w:t>ebugging.................................................................................................</w:t>
      </w:r>
      <w:r>
        <w:rPr>
          <w:rFonts w:hint="eastAsia" w:ascii="Times New Roman"/>
          <w:b w:val="0"/>
          <w:bCs/>
          <w:sz w:val="28"/>
          <w:szCs w:val="28"/>
          <w:lang w:val="en-US" w:eastAsia="zh-CN"/>
        </w:rPr>
        <w:t>.............</w:t>
      </w:r>
      <w:r>
        <w:rPr>
          <w:rFonts w:ascii="Times New Roman"/>
          <w:b w:val="0"/>
          <w:bCs/>
          <w:sz w:val="28"/>
          <w:szCs w:val="28"/>
        </w:rPr>
        <w:t>.</w:t>
      </w:r>
      <w:r>
        <w:rPr>
          <w:rFonts w:hint="eastAsia" w:ascii="Times New Roman"/>
          <w:b w:val="0"/>
          <w:bCs/>
          <w:sz w:val="28"/>
          <w:szCs w:val="28"/>
          <w:lang w:val="en-US" w:eastAsia="zh-CN"/>
        </w:rPr>
        <w:t>6</w:t>
      </w:r>
    </w:p>
    <w:p>
      <w:pPr>
        <w:spacing w:before="0"/>
        <w:ind w:left="220" w:right="0" w:firstLine="0"/>
        <w:jc w:val="left"/>
        <w:rPr>
          <w:rFonts w:hint="eastAsia" w:ascii="Times New Roman"/>
          <w:b w:val="0"/>
          <w:bCs/>
          <w:sz w:val="28"/>
          <w:szCs w:val="28"/>
          <w:lang w:val="en-US" w:eastAsia="zh-CN"/>
        </w:rPr>
      </w:pPr>
    </w:p>
    <w:p>
      <w:pPr>
        <w:numPr>
          <w:ilvl w:val="0"/>
          <w:numId w:val="1"/>
        </w:numPr>
        <w:spacing w:before="0"/>
        <w:ind w:left="220" w:leftChars="0" w:right="0" w:firstLine="0" w:firstLineChars="0"/>
        <w:jc w:val="left"/>
        <w:rPr>
          <w:rFonts w:hint="eastAsia" w:ascii="Times New Roman" w:eastAsia="宋体"/>
          <w:b w:val="0"/>
          <w:bCs/>
          <w:sz w:val="28"/>
          <w:szCs w:val="28"/>
          <w:lang w:val="en-US" w:eastAsia="zh-CN"/>
        </w:rPr>
      </w:pPr>
      <w:r>
        <w:rPr>
          <w:rFonts w:hint="eastAsia" w:ascii="Times New Roman"/>
          <w:b w:val="0"/>
          <w:bCs/>
          <w:sz w:val="28"/>
          <w:szCs w:val="28"/>
          <w:lang w:val="en-US" w:eastAsia="zh-CN"/>
        </w:rPr>
        <w:t>Lift</w:t>
      </w:r>
      <w:r>
        <w:rPr>
          <w:rFonts w:ascii="Times New Roman"/>
          <w:b w:val="0"/>
          <w:bCs/>
          <w:sz w:val="28"/>
          <w:szCs w:val="28"/>
        </w:rPr>
        <w:t xml:space="preserve"> </w:t>
      </w:r>
      <w:r>
        <w:rPr>
          <w:rFonts w:hint="eastAsia" w:ascii="Times New Roman"/>
          <w:b w:val="0"/>
          <w:bCs/>
          <w:sz w:val="28"/>
          <w:szCs w:val="28"/>
          <w:lang w:val="en-US" w:eastAsia="zh-CN"/>
        </w:rPr>
        <w:t>M</w:t>
      </w:r>
      <w:r>
        <w:rPr>
          <w:rFonts w:ascii="Times New Roman"/>
          <w:b w:val="0"/>
          <w:bCs/>
          <w:sz w:val="28"/>
          <w:szCs w:val="28"/>
        </w:rPr>
        <w:t xml:space="preserve">aintenance and </w:t>
      </w:r>
      <w:r>
        <w:rPr>
          <w:rFonts w:hint="eastAsia" w:ascii="Times New Roman"/>
          <w:b w:val="0"/>
          <w:bCs/>
          <w:sz w:val="28"/>
          <w:szCs w:val="28"/>
          <w:lang w:val="en-US" w:eastAsia="zh-CN"/>
        </w:rPr>
        <w:t>I</w:t>
      </w:r>
      <w:r>
        <w:rPr>
          <w:rFonts w:ascii="Times New Roman"/>
          <w:b w:val="0"/>
          <w:bCs/>
          <w:sz w:val="28"/>
          <w:szCs w:val="28"/>
        </w:rPr>
        <w:t>nspection....................................................................</w:t>
      </w:r>
      <w:r>
        <w:rPr>
          <w:rFonts w:hint="eastAsia" w:ascii="Times New Roman"/>
          <w:b w:val="0"/>
          <w:bCs/>
          <w:sz w:val="28"/>
          <w:szCs w:val="28"/>
          <w:lang w:val="en-US" w:eastAsia="zh-CN"/>
        </w:rPr>
        <w:t>................7</w:t>
      </w:r>
    </w:p>
    <w:p>
      <w:pPr>
        <w:spacing w:before="0"/>
        <w:ind w:left="220" w:right="0" w:firstLine="0"/>
        <w:jc w:val="left"/>
        <w:rPr>
          <w:rFonts w:ascii="Times New Roman"/>
          <w:b w:val="0"/>
          <w:bCs/>
          <w:sz w:val="28"/>
          <w:szCs w:val="28"/>
        </w:rPr>
      </w:pPr>
    </w:p>
    <w:p>
      <w:pPr>
        <w:numPr>
          <w:ilvl w:val="0"/>
          <w:numId w:val="1"/>
        </w:numPr>
        <w:spacing w:before="0"/>
        <w:ind w:left="220" w:leftChars="0" w:right="0" w:firstLine="0" w:firstLineChars="0"/>
        <w:jc w:val="left"/>
        <w:rPr>
          <w:rFonts w:hint="default" w:ascii="Times New Roman" w:eastAsia="宋体"/>
          <w:b w:val="0"/>
          <w:bCs/>
          <w:sz w:val="28"/>
          <w:szCs w:val="28"/>
          <w:lang w:val="en-US" w:eastAsia="zh-CN"/>
        </w:rPr>
      </w:pPr>
      <w:r>
        <w:rPr>
          <w:rFonts w:ascii="Times New Roman"/>
          <w:b w:val="0"/>
          <w:bCs/>
          <w:sz w:val="28"/>
          <w:szCs w:val="28"/>
        </w:rPr>
        <w:t xml:space="preserve">Parts of </w:t>
      </w:r>
      <w:r>
        <w:rPr>
          <w:rFonts w:hint="eastAsia" w:ascii="Times New Roman"/>
          <w:b w:val="0"/>
          <w:bCs/>
          <w:sz w:val="28"/>
          <w:szCs w:val="28"/>
          <w:lang w:val="en-US" w:eastAsia="zh-CN"/>
        </w:rPr>
        <w:t>t</w:t>
      </w:r>
      <w:r>
        <w:rPr>
          <w:rFonts w:ascii="Times New Roman"/>
          <w:b w:val="0"/>
          <w:bCs/>
          <w:sz w:val="28"/>
          <w:szCs w:val="28"/>
        </w:rPr>
        <w:t xml:space="preserve">he </w:t>
      </w:r>
      <w:r>
        <w:rPr>
          <w:rFonts w:hint="eastAsia" w:ascii="Times New Roman"/>
          <w:b w:val="0"/>
          <w:bCs/>
          <w:sz w:val="28"/>
          <w:szCs w:val="28"/>
          <w:lang w:val="en-US" w:eastAsia="zh-CN"/>
        </w:rPr>
        <w:t>D</w:t>
      </w:r>
      <w:r>
        <w:rPr>
          <w:rFonts w:ascii="Times New Roman"/>
          <w:b w:val="0"/>
          <w:bCs/>
          <w:sz w:val="28"/>
          <w:szCs w:val="28"/>
        </w:rPr>
        <w:t xml:space="preserve">evice </w:t>
      </w:r>
      <w:r>
        <w:rPr>
          <w:rFonts w:hint="eastAsia" w:ascii="Times New Roman"/>
          <w:b w:val="0"/>
          <w:bCs/>
          <w:sz w:val="28"/>
          <w:szCs w:val="28"/>
          <w:lang w:val="en-US" w:eastAsia="zh-CN"/>
        </w:rPr>
        <w:t>E</w:t>
      </w:r>
      <w:r>
        <w:rPr>
          <w:rFonts w:ascii="Times New Roman"/>
          <w:b w:val="0"/>
          <w:bCs/>
          <w:sz w:val="28"/>
          <w:szCs w:val="28"/>
        </w:rPr>
        <w:t xml:space="preserve">xploded </w:t>
      </w:r>
      <w:r>
        <w:rPr>
          <w:rFonts w:hint="eastAsia" w:ascii="Times New Roman"/>
          <w:b w:val="0"/>
          <w:bCs/>
          <w:sz w:val="28"/>
          <w:szCs w:val="28"/>
          <w:lang w:val="en-US" w:eastAsia="zh-CN"/>
        </w:rPr>
        <w:t>V</w:t>
      </w:r>
      <w:r>
        <w:rPr>
          <w:rFonts w:ascii="Times New Roman"/>
          <w:b w:val="0"/>
          <w:bCs/>
          <w:sz w:val="28"/>
          <w:szCs w:val="28"/>
        </w:rPr>
        <w:t xml:space="preserve">iew and </w:t>
      </w:r>
      <w:r>
        <w:rPr>
          <w:rFonts w:hint="eastAsia" w:ascii="Times New Roman"/>
          <w:b w:val="0"/>
          <w:bCs/>
          <w:sz w:val="28"/>
          <w:szCs w:val="28"/>
          <w:lang w:val="en-US" w:eastAsia="zh-CN"/>
        </w:rPr>
        <w:t>S</w:t>
      </w:r>
      <w:r>
        <w:rPr>
          <w:rFonts w:ascii="Times New Roman"/>
          <w:b w:val="0"/>
          <w:bCs/>
          <w:sz w:val="28"/>
          <w:szCs w:val="28"/>
        </w:rPr>
        <w:t>chedule....................................................</w:t>
      </w:r>
      <w:r>
        <w:rPr>
          <w:rFonts w:hint="eastAsia" w:ascii="Times New Roman"/>
          <w:b w:val="0"/>
          <w:bCs/>
          <w:sz w:val="28"/>
          <w:szCs w:val="28"/>
          <w:lang w:val="en-US" w:eastAsia="zh-CN"/>
        </w:rPr>
        <w:t>....</w:t>
      </w:r>
      <w:r>
        <w:rPr>
          <w:rFonts w:ascii="Times New Roman"/>
          <w:b w:val="0"/>
          <w:bCs/>
          <w:sz w:val="28"/>
          <w:szCs w:val="28"/>
        </w:rPr>
        <w:t>.</w:t>
      </w:r>
      <w:r>
        <w:rPr>
          <w:rFonts w:hint="eastAsia" w:ascii="Times New Roman"/>
          <w:b w:val="0"/>
          <w:bCs/>
          <w:sz w:val="28"/>
          <w:szCs w:val="28"/>
          <w:lang w:val="en-US" w:eastAsia="zh-CN"/>
        </w:rPr>
        <w:t>9</w:t>
      </w:r>
    </w:p>
    <w:p>
      <w:pPr>
        <w:pStyle w:val="5"/>
        <w:spacing w:before="3"/>
        <w:rPr>
          <w:rFonts w:ascii="Times New Roman"/>
          <w:b w:val="0"/>
          <w:bCs/>
          <w:sz w:val="28"/>
          <w:szCs w:val="28"/>
        </w:rPr>
      </w:pPr>
    </w:p>
    <w:p>
      <w:pPr>
        <w:numPr>
          <w:ilvl w:val="0"/>
          <w:numId w:val="1"/>
        </w:numPr>
        <w:spacing w:before="0"/>
        <w:ind w:left="220" w:leftChars="0" w:right="0" w:firstLine="0" w:firstLineChars="0"/>
        <w:jc w:val="left"/>
        <w:rPr>
          <w:rFonts w:ascii="Times New Roman"/>
          <w:b w:val="0"/>
          <w:bCs/>
          <w:sz w:val="28"/>
          <w:szCs w:val="28"/>
        </w:rPr>
      </w:pPr>
      <w:r>
        <w:rPr>
          <w:rFonts w:ascii="Times New Roman"/>
          <w:b w:val="0"/>
          <w:bCs/>
          <w:sz w:val="28"/>
          <w:szCs w:val="28"/>
        </w:rPr>
        <w:t xml:space="preserve">Hydraulic </w:t>
      </w:r>
      <w:r>
        <w:rPr>
          <w:rFonts w:hint="eastAsia" w:ascii="Times New Roman"/>
          <w:b w:val="0"/>
          <w:bCs/>
          <w:sz w:val="28"/>
          <w:szCs w:val="28"/>
          <w:lang w:val="en-US" w:eastAsia="zh-CN"/>
        </w:rPr>
        <w:t>S</w:t>
      </w:r>
      <w:r>
        <w:rPr>
          <w:rFonts w:ascii="Times New Roman"/>
          <w:b w:val="0"/>
          <w:bCs/>
          <w:sz w:val="28"/>
          <w:szCs w:val="28"/>
        </w:rPr>
        <w:t xml:space="preserve">ystem  and </w:t>
      </w:r>
      <w:r>
        <w:rPr>
          <w:rFonts w:hint="eastAsia" w:ascii="Times New Roman"/>
          <w:b w:val="0"/>
          <w:bCs/>
          <w:sz w:val="28"/>
          <w:szCs w:val="28"/>
          <w:lang w:val="en-US" w:eastAsia="zh-CN"/>
        </w:rPr>
        <w:t>E</w:t>
      </w:r>
      <w:r>
        <w:rPr>
          <w:rFonts w:ascii="Times New Roman"/>
          <w:b w:val="0"/>
          <w:bCs/>
          <w:sz w:val="28"/>
          <w:szCs w:val="28"/>
        </w:rPr>
        <w:t xml:space="preserve">lectrical </w:t>
      </w:r>
      <w:r>
        <w:rPr>
          <w:rFonts w:hint="eastAsia" w:ascii="Times New Roman"/>
          <w:b w:val="0"/>
          <w:bCs/>
          <w:sz w:val="28"/>
          <w:szCs w:val="28"/>
          <w:lang w:val="en-US" w:eastAsia="zh-CN"/>
        </w:rPr>
        <w:t>C</w:t>
      </w:r>
      <w:r>
        <w:rPr>
          <w:rFonts w:ascii="Times New Roman"/>
          <w:b w:val="0"/>
          <w:bCs/>
          <w:sz w:val="28"/>
          <w:szCs w:val="28"/>
        </w:rPr>
        <w:t>omponent............................................</w:t>
      </w:r>
      <w:r>
        <w:rPr>
          <w:rFonts w:hint="eastAsia" w:ascii="Times New Roman"/>
          <w:b w:val="0"/>
          <w:bCs/>
          <w:sz w:val="28"/>
          <w:szCs w:val="28"/>
          <w:lang w:val="en-US" w:eastAsia="zh-CN"/>
        </w:rPr>
        <w:t>.................62</w:t>
      </w:r>
    </w:p>
    <w:p>
      <w:pPr>
        <w:pStyle w:val="5"/>
        <w:spacing w:before="3"/>
        <w:rPr>
          <w:rFonts w:ascii="Times New Roman"/>
          <w:b w:val="0"/>
          <w:bCs/>
          <w:sz w:val="28"/>
          <w:szCs w:val="28"/>
        </w:rPr>
      </w:pPr>
    </w:p>
    <w:p>
      <w:pPr>
        <w:numPr>
          <w:ilvl w:val="0"/>
          <w:numId w:val="1"/>
        </w:numPr>
        <w:spacing w:before="0"/>
        <w:ind w:left="220" w:leftChars="0" w:right="0" w:firstLine="0" w:firstLineChars="0"/>
        <w:jc w:val="left"/>
        <w:rPr>
          <w:rFonts w:hint="eastAsia" w:ascii="Times New Roman"/>
          <w:b w:val="0"/>
          <w:bCs/>
          <w:sz w:val="28"/>
          <w:szCs w:val="28"/>
          <w:lang w:val="en-US" w:eastAsia="zh-CN"/>
        </w:rPr>
      </w:pPr>
      <w:r>
        <w:rPr>
          <w:rFonts w:ascii="Times New Roman"/>
          <w:b w:val="0"/>
          <w:bCs/>
          <w:sz w:val="28"/>
          <w:szCs w:val="28"/>
        </w:rPr>
        <w:t xml:space="preserve">Common </w:t>
      </w:r>
      <w:r>
        <w:rPr>
          <w:rFonts w:hint="eastAsia" w:ascii="Times New Roman"/>
          <w:b w:val="0"/>
          <w:bCs/>
          <w:sz w:val="28"/>
          <w:szCs w:val="28"/>
          <w:lang w:val="en-US" w:eastAsia="zh-CN"/>
        </w:rPr>
        <w:t>T</w:t>
      </w:r>
      <w:r>
        <w:rPr>
          <w:rFonts w:ascii="Times New Roman"/>
          <w:b w:val="0"/>
          <w:bCs/>
          <w:sz w:val="28"/>
          <w:szCs w:val="28"/>
        </w:rPr>
        <w:t xml:space="preserve">roubleshooting </w:t>
      </w:r>
      <w:r>
        <w:rPr>
          <w:rFonts w:hint="eastAsia" w:ascii="Times New Roman"/>
          <w:b w:val="0"/>
          <w:bCs/>
          <w:sz w:val="28"/>
          <w:szCs w:val="28"/>
          <w:lang w:val="en-US" w:eastAsia="zh-CN"/>
        </w:rPr>
        <w:t>M</w:t>
      </w:r>
      <w:r>
        <w:rPr>
          <w:rFonts w:ascii="Times New Roman"/>
          <w:b w:val="0"/>
          <w:bCs/>
          <w:sz w:val="28"/>
          <w:szCs w:val="28"/>
        </w:rPr>
        <w:t>ethod............................................</w:t>
      </w:r>
      <w:r>
        <w:rPr>
          <w:rFonts w:hint="eastAsia" w:ascii="Times New Roman"/>
          <w:b w:val="0"/>
          <w:bCs/>
          <w:sz w:val="28"/>
          <w:szCs w:val="28"/>
          <w:lang w:val="en-US" w:eastAsia="zh-CN"/>
        </w:rPr>
        <w:t>..................................67</w:t>
      </w:r>
    </w:p>
    <w:p>
      <w:pPr>
        <w:spacing w:before="0"/>
        <w:ind w:left="220" w:right="0" w:firstLine="0"/>
        <w:jc w:val="left"/>
        <w:rPr>
          <w:rFonts w:hint="default" w:ascii="Times New Roman"/>
          <w:b w:val="0"/>
          <w:bCs/>
          <w:sz w:val="28"/>
          <w:szCs w:val="28"/>
          <w:lang w:val="en-US" w:eastAsia="zh-CN"/>
        </w:rPr>
      </w:pPr>
    </w:p>
    <w:p>
      <w:pPr>
        <w:numPr>
          <w:ilvl w:val="0"/>
          <w:numId w:val="1"/>
        </w:numPr>
        <w:spacing w:before="0"/>
        <w:ind w:left="220" w:leftChars="0" w:right="0" w:firstLine="0" w:firstLineChars="0"/>
        <w:jc w:val="left"/>
        <w:rPr>
          <w:rFonts w:hint="default" w:ascii="Times New Roman"/>
          <w:b w:val="0"/>
          <w:bCs/>
          <w:sz w:val="28"/>
          <w:szCs w:val="28"/>
          <w:lang w:val="en-US" w:eastAsia="zh-CN"/>
        </w:rPr>
      </w:pPr>
      <w:r>
        <w:rPr>
          <w:rFonts w:hint="eastAsia" w:ascii="Times New Roman"/>
          <w:b w:val="0"/>
          <w:bCs/>
          <w:sz w:val="28"/>
          <w:szCs w:val="28"/>
          <w:lang w:val="en-US" w:eastAsia="zh-CN"/>
        </w:rPr>
        <w:t>Packing List................................................................................................................68</w:t>
      </w:r>
    </w:p>
    <w:p>
      <w:pPr>
        <w:widowControl w:val="0"/>
        <w:numPr>
          <w:ilvl w:val="0"/>
          <w:numId w:val="0"/>
        </w:numPr>
        <w:autoSpaceDE w:val="0"/>
        <w:autoSpaceDN w:val="0"/>
        <w:spacing w:before="0" w:after="0" w:line="240" w:lineRule="auto"/>
        <w:ind w:right="0" w:rightChars="0"/>
        <w:jc w:val="left"/>
        <w:rPr>
          <w:rFonts w:hint="eastAsia" w:ascii="Times New Roman"/>
          <w:b w:val="0"/>
          <w:bCs/>
          <w:sz w:val="28"/>
          <w:szCs w:val="28"/>
          <w:lang w:val="en-US" w:eastAsia="zh-CN"/>
        </w:rPr>
      </w:pPr>
    </w:p>
    <w:p>
      <w:pPr>
        <w:widowControl w:val="0"/>
        <w:numPr>
          <w:ilvl w:val="0"/>
          <w:numId w:val="1"/>
        </w:numPr>
        <w:autoSpaceDE w:val="0"/>
        <w:autoSpaceDN w:val="0"/>
        <w:spacing w:before="0" w:after="0" w:line="240" w:lineRule="auto"/>
        <w:ind w:left="220" w:leftChars="0" w:right="0" w:rightChars="0" w:firstLine="0" w:firstLineChars="0"/>
        <w:jc w:val="left"/>
        <w:rPr>
          <w:rFonts w:hint="default" w:ascii="Times New Roman"/>
          <w:b w:val="0"/>
          <w:bCs/>
          <w:sz w:val="28"/>
          <w:szCs w:val="28"/>
          <w:lang w:val="en-US" w:eastAsia="zh-CN"/>
        </w:rPr>
        <w:sectPr>
          <w:pgSz w:w="11910" w:h="16840"/>
          <w:pgMar w:top="1580" w:right="480" w:bottom="1180" w:left="500" w:header="0" w:footer="990" w:gutter="0"/>
          <w:cols w:space="720" w:num="1"/>
        </w:sectPr>
      </w:pPr>
      <w:r>
        <w:rPr>
          <w:rFonts w:hint="eastAsia" w:ascii="Times New Roman"/>
          <w:b w:val="0"/>
          <w:bCs/>
          <w:sz w:val="28"/>
          <w:szCs w:val="28"/>
          <w:lang w:val="en-US" w:eastAsia="zh-CN"/>
        </w:rPr>
        <w:t>Wearing Part List........................................................................................................69</w:t>
      </w:r>
    </w:p>
    <w:p>
      <w:pPr>
        <w:pStyle w:val="2"/>
        <w:jc w:val="both"/>
      </w:pPr>
      <w:r>
        <w:rPr>
          <w:rFonts w:hint="eastAsia" w:eastAsia="宋体"/>
          <w:lang w:val="en-US" w:eastAsia="zh-CN"/>
        </w:rPr>
        <w:t>1. Lift</w:t>
      </w:r>
      <w:r>
        <w:t xml:space="preserve"> </w:t>
      </w:r>
      <w:r>
        <w:rPr>
          <w:rFonts w:hint="eastAsia" w:eastAsia="宋体"/>
          <w:lang w:val="en-US" w:eastAsia="zh-CN"/>
        </w:rPr>
        <w:t>P</w:t>
      </w:r>
      <w:r>
        <w:t>erformance</w:t>
      </w:r>
    </w:p>
    <w:p>
      <w:pPr>
        <w:pStyle w:val="5"/>
        <w:spacing w:before="3"/>
        <w:rPr>
          <w:rFonts w:ascii="Times New Roman"/>
          <w:b/>
          <w:sz w:val="67"/>
        </w:rPr>
      </w:pPr>
    </w:p>
    <w:p>
      <w:pPr>
        <w:pStyle w:val="10"/>
        <w:numPr>
          <w:ilvl w:val="0"/>
          <w:numId w:val="2"/>
        </w:numPr>
        <w:tabs>
          <w:tab w:val="left" w:pos="407"/>
        </w:tabs>
        <w:spacing w:before="1" w:after="0" w:line="240" w:lineRule="auto"/>
        <w:ind w:left="406" w:right="0" w:hanging="187"/>
        <w:jc w:val="left"/>
        <w:rPr>
          <w:sz w:val="20"/>
        </w:rPr>
      </w:pPr>
      <w:r>
        <w:rPr>
          <w:rFonts w:hint="eastAsia" w:eastAsia="宋体"/>
          <w:sz w:val="24"/>
          <w:lang w:val="en-US" w:eastAsia="zh-CN"/>
        </w:rPr>
        <w:t>P</w:t>
      </w:r>
      <w:r>
        <w:rPr>
          <w:sz w:val="24"/>
        </w:rPr>
        <w:t>arking lift, beautiful appearance, save</w:t>
      </w:r>
      <w:r>
        <w:rPr>
          <w:spacing w:val="1"/>
          <w:sz w:val="24"/>
        </w:rPr>
        <w:t xml:space="preserve"> </w:t>
      </w:r>
      <w:r>
        <w:rPr>
          <w:sz w:val="24"/>
        </w:rPr>
        <w:t>space</w:t>
      </w:r>
    </w:p>
    <w:p>
      <w:pPr>
        <w:pStyle w:val="5"/>
        <w:spacing w:before="7"/>
        <w:rPr>
          <w:sz w:val="31"/>
        </w:rPr>
      </w:pPr>
    </w:p>
    <w:p>
      <w:pPr>
        <w:pStyle w:val="10"/>
        <w:numPr>
          <w:ilvl w:val="0"/>
          <w:numId w:val="2"/>
        </w:numPr>
        <w:tabs>
          <w:tab w:val="left" w:pos="405"/>
        </w:tabs>
        <w:spacing w:before="0" w:after="0" w:line="240" w:lineRule="auto"/>
        <w:ind w:left="404" w:right="0" w:hanging="185"/>
        <w:jc w:val="left"/>
        <w:rPr>
          <w:sz w:val="21"/>
        </w:rPr>
      </w:pPr>
      <w:r>
        <w:rPr>
          <w:sz w:val="21"/>
        </w:rPr>
        <w:t>Hydraulic cylinders drive, rope drive, quiet working</w:t>
      </w:r>
      <w:r>
        <w:rPr>
          <w:spacing w:val="-15"/>
          <w:sz w:val="21"/>
        </w:rPr>
        <w:t xml:space="preserve"> </w:t>
      </w:r>
      <w:r>
        <w:rPr>
          <w:sz w:val="21"/>
        </w:rPr>
        <w:t>environment.</w:t>
      </w:r>
    </w:p>
    <w:p>
      <w:pPr>
        <w:pStyle w:val="5"/>
        <w:spacing w:before="3"/>
        <w:rPr>
          <w:sz w:val="33"/>
        </w:rPr>
      </w:pPr>
    </w:p>
    <w:p>
      <w:pPr>
        <w:pStyle w:val="10"/>
        <w:numPr>
          <w:ilvl w:val="0"/>
          <w:numId w:val="2"/>
        </w:numPr>
        <w:tabs>
          <w:tab w:val="left" w:pos="405"/>
        </w:tabs>
        <w:spacing w:before="0" w:after="0" w:line="240" w:lineRule="auto"/>
        <w:ind w:left="404" w:right="0" w:hanging="185"/>
        <w:jc w:val="left"/>
        <w:rPr>
          <w:sz w:val="21"/>
        </w:rPr>
      </w:pPr>
      <w:r>
        <w:rPr>
          <w:sz w:val="21"/>
        </w:rPr>
        <w:t>Mechanical safety lock, can any of the top job at the desired height, safe and</w:t>
      </w:r>
      <w:r>
        <w:rPr>
          <w:spacing w:val="-22"/>
          <w:sz w:val="21"/>
        </w:rPr>
        <w:t xml:space="preserve"> </w:t>
      </w:r>
      <w:r>
        <w:rPr>
          <w:sz w:val="21"/>
        </w:rPr>
        <w:t>reliable.</w:t>
      </w:r>
    </w:p>
    <w:p>
      <w:pPr>
        <w:pStyle w:val="5"/>
        <w:spacing w:before="3"/>
        <w:rPr>
          <w:sz w:val="33"/>
        </w:rPr>
      </w:pPr>
    </w:p>
    <w:p>
      <w:pPr>
        <w:pStyle w:val="10"/>
        <w:numPr>
          <w:ilvl w:val="0"/>
          <w:numId w:val="2"/>
        </w:numPr>
        <w:tabs>
          <w:tab w:val="left" w:pos="418"/>
        </w:tabs>
        <w:spacing w:before="0" w:after="0" w:line="309" w:lineRule="auto"/>
        <w:ind w:left="220" w:right="239" w:firstLine="0"/>
        <w:jc w:val="left"/>
        <w:rPr>
          <w:sz w:val="21"/>
        </w:rPr>
      </w:pPr>
      <w:r>
        <w:rPr>
          <w:sz w:val="21"/>
        </w:rPr>
        <w:t>The levelness of concrete slab in the locked position can be adjusted to meet the needs of the precise wheel alignment.</w:t>
      </w:r>
    </w:p>
    <w:p>
      <w:pPr>
        <w:pStyle w:val="5"/>
        <w:rPr>
          <w:sz w:val="24"/>
        </w:rPr>
      </w:pPr>
    </w:p>
    <w:p>
      <w:pPr>
        <w:pStyle w:val="5"/>
        <w:rPr>
          <w:sz w:val="24"/>
        </w:rPr>
      </w:pPr>
    </w:p>
    <w:p>
      <w:pPr>
        <w:pStyle w:val="5"/>
      </w:pPr>
    </w:p>
    <w:p>
      <w:pPr>
        <w:pStyle w:val="2"/>
        <w:numPr>
          <w:ilvl w:val="0"/>
          <w:numId w:val="0"/>
        </w:numPr>
        <w:spacing w:before="0"/>
        <w:ind w:right="2144" w:rightChars="0"/>
        <w:jc w:val="both"/>
        <w:rPr>
          <w:rFonts w:hint="default" w:eastAsia="宋体"/>
          <w:lang w:val="en-US" w:eastAsia="zh-CN"/>
        </w:rPr>
      </w:pPr>
      <w:r>
        <w:rPr>
          <w:rFonts w:hint="eastAsia" w:eastAsia="宋体"/>
          <w:lang w:val="en-US" w:eastAsia="zh-CN"/>
        </w:rPr>
        <w:t xml:space="preserve">2.The </w:t>
      </w:r>
      <w:r>
        <w:t xml:space="preserve">Basic </w:t>
      </w:r>
      <w:r>
        <w:rPr>
          <w:rFonts w:hint="eastAsia" w:eastAsia="宋体"/>
          <w:lang w:val="en-US" w:eastAsia="zh-CN"/>
        </w:rPr>
        <w:t>P</w:t>
      </w:r>
      <w:r>
        <w:t xml:space="preserve">arameters </w:t>
      </w:r>
    </w:p>
    <w:p>
      <w:pPr>
        <w:pStyle w:val="5"/>
        <w:spacing w:before="9"/>
        <w:rPr>
          <w:rFonts w:ascii="Times New Roman"/>
          <w:b/>
          <w:sz w:val="44"/>
          <w:szCs w:val="44"/>
        </w:rPr>
      </w:pPr>
    </w:p>
    <w:p>
      <w:pPr>
        <w:numPr>
          <w:ilvl w:val="0"/>
          <w:numId w:val="3"/>
        </w:numPr>
        <w:tabs>
          <w:tab w:val="left" w:pos="3318"/>
          <w:tab w:val="left" w:pos="3469"/>
        </w:tabs>
        <w:spacing w:before="0" w:line="501" w:lineRule="auto"/>
        <w:ind w:left="220" w:right="5522" w:firstLine="0"/>
        <w:jc w:val="left"/>
        <w:rPr>
          <w:rFonts w:ascii="Arial" w:eastAsia="Arial"/>
          <w:sz w:val="24"/>
        </w:rPr>
      </w:pPr>
      <w:r>
        <w:rPr>
          <w:rFonts w:hint="eastAsia" w:ascii="Arial"/>
          <w:spacing w:val="-15"/>
          <w:sz w:val="24"/>
          <w:szCs w:val="24"/>
          <w:lang w:val="en-US" w:eastAsia="zh-CN"/>
        </w:rPr>
        <w:t>Max.L</w:t>
      </w:r>
      <w:r>
        <w:rPr>
          <w:rFonts w:ascii="Arial" w:eastAsia="Arial"/>
          <w:sz w:val="24"/>
          <w:szCs w:val="24"/>
        </w:rPr>
        <w:t>ifting</w:t>
      </w:r>
      <w:r>
        <w:rPr>
          <w:rFonts w:ascii="Arial" w:eastAsia="Arial"/>
          <w:spacing w:val="-1"/>
          <w:sz w:val="24"/>
          <w:szCs w:val="24"/>
        </w:rPr>
        <w:t xml:space="preserve"> </w:t>
      </w:r>
      <w:r>
        <w:rPr>
          <w:rFonts w:hint="eastAsia" w:ascii="Arial"/>
          <w:spacing w:val="-1"/>
          <w:sz w:val="24"/>
          <w:szCs w:val="24"/>
          <w:lang w:val="en-US" w:eastAsia="zh-CN"/>
        </w:rPr>
        <w:t>W</w:t>
      </w:r>
      <w:r>
        <w:rPr>
          <w:rFonts w:ascii="Arial" w:eastAsia="Arial"/>
          <w:sz w:val="24"/>
          <w:szCs w:val="24"/>
        </w:rPr>
        <w:t>eight:</w:t>
      </w:r>
      <w:r>
        <w:rPr>
          <w:rFonts w:ascii="Arial" w:eastAsia="Arial"/>
          <w:sz w:val="21"/>
        </w:rPr>
        <w:tab/>
      </w:r>
      <w:r>
        <w:rPr>
          <w:rFonts w:ascii="Arial" w:eastAsia="Arial"/>
          <w:sz w:val="24"/>
        </w:rPr>
        <w:t>8000lb</w:t>
      </w:r>
      <w:r>
        <w:rPr>
          <w:sz w:val="24"/>
        </w:rPr>
        <w:t>（</w:t>
      </w:r>
      <w:r>
        <w:rPr>
          <w:rFonts w:ascii="Arial" w:eastAsia="Arial"/>
          <w:sz w:val="24"/>
        </w:rPr>
        <w:t>3600KG</w:t>
      </w:r>
      <w:r>
        <w:rPr>
          <w:sz w:val="24"/>
        </w:rPr>
        <w:t>）</w:t>
      </w:r>
      <w:r>
        <w:rPr>
          <w:rFonts w:ascii="Arial" w:eastAsia="Arial"/>
          <w:sz w:val="24"/>
        </w:rPr>
        <w:t xml:space="preserve">2.Lifting </w:t>
      </w:r>
      <w:r>
        <w:rPr>
          <w:rFonts w:hint="eastAsia" w:ascii="Arial"/>
          <w:sz w:val="24"/>
          <w:lang w:val="en-US" w:eastAsia="zh-CN"/>
        </w:rPr>
        <w:t>H</w:t>
      </w:r>
      <w:r>
        <w:rPr>
          <w:rFonts w:ascii="Arial" w:eastAsia="Arial"/>
          <w:sz w:val="24"/>
        </w:rPr>
        <w:t>eight:</w:t>
      </w:r>
      <w:r>
        <w:rPr>
          <w:rFonts w:ascii="Arial" w:eastAsia="Arial"/>
          <w:sz w:val="24"/>
        </w:rPr>
        <w:tab/>
      </w:r>
      <w:r>
        <w:rPr>
          <w:rFonts w:ascii="Arial" w:eastAsia="Arial"/>
          <w:sz w:val="24"/>
        </w:rPr>
        <w:t>1987mm</w:t>
      </w:r>
    </w:p>
    <w:p>
      <w:pPr>
        <w:tabs>
          <w:tab w:val="left" w:pos="3231"/>
          <w:tab w:val="left" w:pos="3723"/>
          <w:tab w:val="left" w:pos="4028"/>
        </w:tabs>
        <w:spacing w:before="46" w:line="542" w:lineRule="auto"/>
        <w:ind w:left="220" w:right="5959" w:firstLine="0"/>
        <w:jc w:val="left"/>
        <w:rPr>
          <w:rFonts w:ascii="Arial" w:eastAsia="Arial"/>
          <w:sz w:val="24"/>
        </w:rPr>
      </w:pPr>
      <w:r>
        <w:rPr>
          <w:rFonts w:ascii="Arial"/>
          <w:sz w:val="24"/>
        </w:rPr>
        <w:t>3</w:t>
      </w:r>
      <w:r>
        <w:rPr>
          <w:rFonts w:ascii="Arial" w:eastAsia="Arial"/>
          <w:sz w:val="24"/>
        </w:rPr>
        <w:t xml:space="preserve">.Min </w:t>
      </w:r>
      <w:r>
        <w:rPr>
          <w:rFonts w:hint="eastAsia" w:ascii="Arial"/>
          <w:sz w:val="24"/>
          <w:lang w:val="en-US" w:eastAsia="zh-CN"/>
        </w:rPr>
        <w:t>H</w:t>
      </w:r>
      <w:r>
        <w:rPr>
          <w:rFonts w:ascii="Arial" w:eastAsia="Arial"/>
          <w:sz w:val="24"/>
        </w:rPr>
        <w:t>eight:</w:t>
      </w:r>
      <w:r>
        <w:rPr>
          <w:rFonts w:ascii="Arial" w:eastAsia="Arial"/>
          <w:sz w:val="24"/>
        </w:rPr>
        <w:tab/>
      </w:r>
      <w:r>
        <w:rPr>
          <w:rFonts w:hint="eastAsia" w:ascii="Arial"/>
          <w:sz w:val="24"/>
          <w:lang w:val="en-US" w:eastAsia="zh-CN"/>
        </w:rPr>
        <w:t xml:space="preserve"> </w:t>
      </w:r>
      <w:r>
        <w:rPr>
          <w:rFonts w:ascii="Arial" w:eastAsia="Arial"/>
          <w:sz w:val="24"/>
        </w:rPr>
        <w:t>189mm 4.Runway Length:</w:t>
      </w:r>
      <w:r>
        <w:rPr>
          <w:rFonts w:ascii="Arial" w:eastAsia="Arial"/>
          <w:sz w:val="24"/>
        </w:rPr>
        <w:tab/>
      </w:r>
      <w:r>
        <w:rPr>
          <w:rFonts w:hint="eastAsia" w:ascii="Arial"/>
          <w:sz w:val="24"/>
          <w:lang w:val="en-US" w:eastAsia="zh-CN"/>
        </w:rPr>
        <w:t xml:space="preserve">  </w:t>
      </w:r>
      <w:r>
        <w:rPr>
          <w:rFonts w:ascii="Arial" w:eastAsia="Arial"/>
          <w:sz w:val="24"/>
        </w:rPr>
        <w:t xml:space="preserve">5000mm </w:t>
      </w:r>
    </w:p>
    <w:p>
      <w:pPr>
        <w:tabs>
          <w:tab w:val="left" w:pos="3231"/>
          <w:tab w:val="left" w:pos="3723"/>
          <w:tab w:val="left" w:pos="4028"/>
        </w:tabs>
        <w:spacing w:before="46" w:line="542" w:lineRule="auto"/>
        <w:ind w:left="220" w:right="5959" w:firstLine="0"/>
        <w:jc w:val="left"/>
        <w:rPr>
          <w:rFonts w:ascii="Arial"/>
          <w:sz w:val="24"/>
          <w:szCs w:val="24"/>
        </w:rPr>
      </w:pPr>
      <w:r>
        <w:rPr>
          <w:rFonts w:ascii="Arial"/>
          <w:sz w:val="24"/>
          <w:szCs w:val="24"/>
        </w:rPr>
        <w:t>5.The</w:t>
      </w:r>
      <w:r>
        <w:rPr>
          <w:rFonts w:ascii="Arial"/>
          <w:spacing w:val="-3"/>
          <w:sz w:val="24"/>
          <w:szCs w:val="24"/>
        </w:rPr>
        <w:t xml:space="preserve"> </w:t>
      </w:r>
      <w:r>
        <w:rPr>
          <w:rFonts w:hint="eastAsia" w:ascii="Arial"/>
          <w:spacing w:val="-3"/>
          <w:sz w:val="24"/>
          <w:szCs w:val="24"/>
          <w:lang w:val="en-US" w:eastAsia="zh-CN"/>
        </w:rPr>
        <w:t>R</w:t>
      </w:r>
      <w:r>
        <w:rPr>
          <w:rFonts w:ascii="Arial"/>
          <w:sz w:val="24"/>
          <w:szCs w:val="24"/>
        </w:rPr>
        <w:t>unway</w:t>
      </w:r>
      <w:r>
        <w:rPr>
          <w:rFonts w:ascii="Arial"/>
          <w:spacing w:val="-2"/>
          <w:sz w:val="24"/>
          <w:szCs w:val="24"/>
        </w:rPr>
        <w:t xml:space="preserve"> </w:t>
      </w:r>
      <w:r>
        <w:rPr>
          <w:rFonts w:hint="eastAsia" w:ascii="Arial"/>
          <w:spacing w:val="-2"/>
          <w:sz w:val="24"/>
          <w:szCs w:val="24"/>
          <w:lang w:val="en-US" w:eastAsia="zh-CN"/>
        </w:rPr>
        <w:t>W</w:t>
      </w:r>
      <w:r>
        <w:rPr>
          <w:rFonts w:ascii="Arial"/>
          <w:sz w:val="24"/>
          <w:szCs w:val="24"/>
        </w:rPr>
        <w:t>idth:</w:t>
      </w:r>
      <w:r>
        <w:rPr>
          <w:rFonts w:ascii="Arial"/>
          <w:sz w:val="24"/>
          <w:szCs w:val="24"/>
        </w:rPr>
        <w:tab/>
      </w:r>
      <w:r>
        <w:rPr>
          <w:rFonts w:hint="eastAsia" w:ascii="Arial"/>
          <w:sz w:val="24"/>
          <w:szCs w:val="24"/>
          <w:lang w:val="en-US" w:eastAsia="zh-CN"/>
        </w:rPr>
        <w:t xml:space="preserve">  </w:t>
      </w:r>
      <w:r>
        <w:rPr>
          <w:rFonts w:ascii="Arial"/>
          <w:spacing w:val="-3"/>
          <w:sz w:val="24"/>
          <w:szCs w:val="24"/>
        </w:rPr>
        <w:t>2212mm</w:t>
      </w:r>
    </w:p>
    <w:p>
      <w:pPr>
        <w:tabs>
          <w:tab w:val="left" w:pos="3884"/>
        </w:tabs>
        <w:spacing w:before="1"/>
        <w:ind w:left="220" w:right="0" w:firstLine="0"/>
        <w:jc w:val="left"/>
        <w:rPr>
          <w:rFonts w:ascii="Arial" w:hAnsi="Arial"/>
          <w:sz w:val="24"/>
          <w:szCs w:val="24"/>
        </w:rPr>
        <w:sectPr>
          <w:pgSz w:w="11910" w:h="16840"/>
          <w:pgMar w:top="700" w:right="480" w:bottom="1180" w:left="500" w:header="0" w:footer="990" w:gutter="0"/>
          <w:cols w:space="720" w:num="1"/>
        </w:sectPr>
      </w:pPr>
      <w:r>
        <w:rPr>
          <w:rFonts w:ascii="Arial" w:hAnsi="Arial"/>
          <w:sz w:val="24"/>
          <w:szCs w:val="24"/>
        </w:rPr>
        <w:t>7.Power</w:t>
      </w:r>
      <w:r>
        <w:rPr>
          <w:rFonts w:ascii="Arial" w:hAnsi="Arial"/>
          <w:spacing w:val="-2"/>
          <w:sz w:val="24"/>
          <w:szCs w:val="24"/>
        </w:rPr>
        <w:t xml:space="preserve"> </w:t>
      </w:r>
      <w:r>
        <w:rPr>
          <w:rFonts w:ascii="Arial" w:hAnsi="Arial"/>
          <w:sz w:val="24"/>
          <w:szCs w:val="24"/>
        </w:rPr>
        <w:t>supply:</w:t>
      </w:r>
      <w:r>
        <w:rPr>
          <w:rFonts w:hint="eastAsia" w:ascii="Arial" w:hAnsi="Arial"/>
          <w:sz w:val="24"/>
          <w:szCs w:val="24"/>
          <w:lang w:val="en-US" w:eastAsia="zh-CN"/>
        </w:rPr>
        <w:t xml:space="preserve">                      240V 50HZ or A</w:t>
      </w:r>
      <w:r>
        <w:rPr>
          <w:rFonts w:ascii="Arial" w:hAnsi="Arial"/>
          <w:sz w:val="24"/>
          <w:szCs w:val="24"/>
        </w:rPr>
        <w:t>ccording customer’s</w:t>
      </w:r>
      <w:r>
        <w:rPr>
          <w:rFonts w:ascii="Arial" w:hAnsi="Arial"/>
          <w:spacing w:val="-4"/>
          <w:sz w:val="24"/>
          <w:szCs w:val="24"/>
        </w:rPr>
        <w:t xml:space="preserve"> </w:t>
      </w:r>
      <w:r>
        <w:rPr>
          <w:rFonts w:ascii="Arial" w:hAnsi="Arial"/>
          <w:sz w:val="24"/>
          <w:szCs w:val="24"/>
        </w:rPr>
        <w:t>requirement</w:t>
      </w:r>
    </w:p>
    <w:p>
      <w:pPr>
        <w:pStyle w:val="2"/>
        <w:numPr>
          <w:ilvl w:val="0"/>
          <w:numId w:val="0"/>
        </w:numPr>
        <w:ind w:right="1961" w:rightChars="0"/>
        <w:jc w:val="left"/>
        <w:rPr>
          <w:rFonts w:hint="default" w:eastAsia="宋体"/>
          <w:lang w:val="en-US" w:eastAsia="zh-CN"/>
        </w:rPr>
      </w:pPr>
      <w:r>
        <w:rPr>
          <w:rFonts w:hint="eastAsia" w:eastAsia="宋体"/>
          <w:lang w:val="en-US" w:eastAsia="zh-CN"/>
        </w:rPr>
        <w:t>3.D</w:t>
      </w:r>
      <w:r>
        <w:t xml:space="preserve">imensions of </w:t>
      </w:r>
      <w:r>
        <w:rPr>
          <w:rFonts w:hint="eastAsia" w:eastAsia="宋体"/>
          <w:lang w:val="en-US" w:eastAsia="zh-CN"/>
        </w:rPr>
        <w:t>Lift</w:t>
      </w:r>
    </w:p>
    <w:p>
      <w:pPr>
        <w:pStyle w:val="5"/>
        <w:spacing w:before="94"/>
        <w:ind w:left="220" w:firstLine="320" w:firstLineChars="100"/>
        <w:jc w:val="left"/>
        <w:rPr>
          <w:sz w:val="32"/>
          <w:szCs w:val="32"/>
        </w:rPr>
      </w:pPr>
      <w:r>
        <w:rPr>
          <w:sz w:val="32"/>
          <w:szCs w:val="32"/>
        </w:rPr>
        <w:t>Check the (FIG 1 , FIG2</w:t>
      </w:r>
      <w:r>
        <w:rPr>
          <w:rFonts w:hint="eastAsia" w:eastAsia="宋体"/>
          <w:sz w:val="32"/>
          <w:szCs w:val="32"/>
          <w:lang w:val="en-US" w:eastAsia="zh-CN"/>
        </w:rPr>
        <w:t xml:space="preserve"> </w:t>
      </w:r>
      <w:r>
        <w:rPr>
          <w:sz w:val="32"/>
          <w:szCs w:val="32"/>
        </w:rPr>
        <w:t>,</w:t>
      </w:r>
      <w:r>
        <w:rPr>
          <w:rFonts w:hint="eastAsia" w:eastAsia="宋体"/>
          <w:sz w:val="32"/>
          <w:szCs w:val="32"/>
          <w:lang w:val="en-US" w:eastAsia="zh-CN"/>
        </w:rPr>
        <w:t xml:space="preserve"> </w:t>
      </w:r>
      <w:r>
        <w:rPr>
          <w:sz w:val="32"/>
          <w:szCs w:val="32"/>
        </w:rPr>
        <w:t>FIG3 )</w:t>
      </w:r>
    </w:p>
    <w:p>
      <w:pPr>
        <w:pStyle w:val="5"/>
        <w:jc w:val="left"/>
        <w:rPr>
          <w:sz w:val="24"/>
        </w:rPr>
      </w:pPr>
    </w:p>
    <w:p>
      <w:pPr>
        <w:pStyle w:val="5"/>
        <w:rPr>
          <w:sz w:val="24"/>
        </w:rPr>
      </w:pPr>
    </w:p>
    <w:p>
      <w:pPr>
        <w:pStyle w:val="2"/>
        <w:numPr>
          <w:ilvl w:val="0"/>
          <w:numId w:val="0"/>
        </w:numPr>
        <w:spacing w:before="167"/>
        <w:ind w:right="2144" w:rightChars="0"/>
        <w:jc w:val="both"/>
        <w:rPr>
          <w:rFonts w:hint="eastAsia" w:eastAsia="宋体"/>
          <w:lang w:val="en-US" w:eastAsia="zh-CN"/>
        </w:rPr>
      </w:pPr>
      <w:r>
        <w:rPr>
          <w:rFonts w:hint="eastAsia" w:eastAsia="宋体"/>
          <w:lang w:val="en-US" w:eastAsia="zh-CN"/>
        </w:rPr>
        <w:t>4.</w:t>
      </w:r>
      <w:r>
        <w:t xml:space="preserve">The </w:t>
      </w:r>
      <w:r>
        <w:rPr>
          <w:rFonts w:hint="eastAsia" w:eastAsia="宋体"/>
          <w:lang w:val="en-US" w:eastAsia="zh-CN"/>
        </w:rPr>
        <w:t>I</w:t>
      </w:r>
      <w:r>
        <w:t xml:space="preserve">nstallation of </w:t>
      </w:r>
      <w:r>
        <w:rPr>
          <w:rFonts w:hint="eastAsia" w:eastAsia="宋体"/>
          <w:lang w:val="en-US" w:eastAsia="zh-CN"/>
        </w:rPr>
        <w:t>Lift</w:t>
      </w:r>
    </w:p>
    <w:p>
      <w:pPr>
        <w:numPr>
          <w:ilvl w:val="0"/>
          <w:numId w:val="0"/>
        </w:numPr>
        <w:ind w:left="220" w:leftChars="0" w:right="0" w:rightChars="0"/>
      </w:pPr>
    </w:p>
    <w:p>
      <w:pPr>
        <w:pStyle w:val="5"/>
        <w:ind w:left="220"/>
        <w:rPr>
          <w:sz w:val="33"/>
        </w:rPr>
      </w:pPr>
      <w:r>
        <w:t>The first step: site selection</w:t>
      </w:r>
    </w:p>
    <w:p>
      <w:pPr>
        <w:pStyle w:val="5"/>
        <w:ind w:left="220"/>
      </w:pPr>
      <w:r>
        <w:t>Before installing the new lift, pay attention to the following matters:</w:t>
      </w:r>
    </w:p>
    <w:p>
      <w:pPr>
        <w:pStyle w:val="5"/>
        <w:spacing w:before="3"/>
        <w:rPr>
          <w:sz w:val="33"/>
        </w:rPr>
      </w:pPr>
    </w:p>
    <w:p>
      <w:pPr>
        <w:pStyle w:val="10"/>
        <w:numPr>
          <w:ilvl w:val="0"/>
          <w:numId w:val="4"/>
        </w:numPr>
        <w:tabs>
          <w:tab w:val="left" w:pos="530"/>
        </w:tabs>
        <w:spacing w:before="0" w:after="0" w:line="309" w:lineRule="auto"/>
        <w:ind w:left="220" w:right="234" w:firstLine="0"/>
        <w:jc w:val="left"/>
        <w:rPr>
          <w:sz w:val="21"/>
        </w:rPr>
      </w:pPr>
      <w:r>
        <w:rPr>
          <w:sz w:val="21"/>
        </w:rPr>
        <w:t>The</w:t>
      </w:r>
      <w:r>
        <w:rPr>
          <w:spacing w:val="-8"/>
          <w:sz w:val="21"/>
        </w:rPr>
        <w:t xml:space="preserve"> </w:t>
      </w:r>
      <w:r>
        <w:rPr>
          <w:sz w:val="21"/>
        </w:rPr>
        <w:t>location</w:t>
      </w:r>
      <w:r>
        <w:rPr>
          <w:spacing w:val="-7"/>
          <w:sz w:val="21"/>
        </w:rPr>
        <w:t xml:space="preserve"> </w:t>
      </w:r>
      <w:r>
        <w:rPr>
          <w:sz w:val="21"/>
        </w:rPr>
        <w:t>of</w:t>
      </w:r>
      <w:r>
        <w:rPr>
          <w:spacing w:val="-6"/>
          <w:sz w:val="21"/>
        </w:rPr>
        <w:t xml:space="preserve"> </w:t>
      </w:r>
      <w:r>
        <w:rPr>
          <w:sz w:val="21"/>
        </w:rPr>
        <w:t>the</w:t>
      </w:r>
      <w:r>
        <w:rPr>
          <w:spacing w:val="-8"/>
          <w:sz w:val="21"/>
        </w:rPr>
        <w:t xml:space="preserve"> </w:t>
      </w:r>
      <w:r>
        <w:rPr>
          <w:sz w:val="21"/>
        </w:rPr>
        <w:t>lift,</w:t>
      </w:r>
      <w:r>
        <w:rPr>
          <w:spacing w:val="-8"/>
          <w:sz w:val="21"/>
        </w:rPr>
        <w:t xml:space="preserve"> </w:t>
      </w:r>
      <w:r>
        <w:rPr>
          <w:sz w:val="21"/>
        </w:rPr>
        <w:t>according</w:t>
      </w:r>
      <w:r>
        <w:rPr>
          <w:spacing w:val="-6"/>
          <w:sz w:val="21"/>
        </w:rPr>
        <w:t xml:space="preserve"> </w:t>
      </w:r>
      <w:r>
        <w:rPr>
          <w:sz w:val="21"/>
        </w:rPr>
        <w:t>to</w:t>
      </w:r>
      <w:r>
        <w:rPr>
          <w:spacing w:val="-6"/>
          <w:sz w:val="21"/>
        </w:rPr>
        <w:t xml:space="preserve"> </w:t>
      </w:r>
      <w:r>
        <w:rPr>
          <w:sz w:val="21"/>
        </w:rPr>
        <w:t>the</w:t>
      </w:r>
      <w:r>
        <w:rPr>
          <w:spacing w:val="-6"/>
          <w:sz w:val="21"/>
        </w:rPr>
        <w:t xml:space="preserve"> </w:t>
      </w:r>
      <w:r>
        <w:rPr>
          <w:sz w:val="21"/>
        </w:rPr>
        <w:t>design</w:t>
      </w:r>
      <w:r>
        <w:rPr>
          <w:spacing w:val="-6"/>
          <w:sz w:val="21"/>
        </w:rPr>
        <w:t xml:space="preserve"> </w:t>
      </w:r>
      <w:r>
        <w:rPr>
          <w:spacing w:val="-2"/>
          <w:sz w:val="21"/>
        </w:rPr>
        <w:t>and</w:t>
      </w:r>
      <w:r>
        <w:rPr>
          <w:spacing w:val="-6"/>
          <w:sz w:val="21"/>
        </w:rPr>
        <w:t xml:space="preserve"> </w:t>
      </w:r>
      <w:r>
        <w:rPr>
          <w:sz w:val="21"/>
        </w:rPr>
        <w:t>planning</w:t>
      </w:r>
      <w:r>
        <w:rPr>
          <w:spacing w:val="-7"/>
          <w:sz w:val="21"/>
        </w:rPr>
        <w:t xml:space="preserve"> </w:t>
      </w:r>
      <w:r>
        <w:rPr>
          <w:sz w:val="21"/>
        </w:rPr>
        <w:t>of</w:t>
      </w:r>
      <w:r>
        <w:rPr>
          <w:spacing w:val="-6"/>
          <w:sz w:val="21"/>
        </w:rPr>
        <w:t xml:space="preserve"> </w:t>
      </w:r>
      <w:r>
        <w:rPr>
          <w:sz w:val="21"/>
        </w:rPr>
        <w:t>the</w:t>
      </w:r>
      <w:r>
        <w:rPr>
          <w:spacing w:val="-6"/>
          <w:sz w:val="21"/>
        </w:rPr>
        <w:t xml:space="preserve"> </w:t>
      </w:r>
      <w:r>
        <w:rPr>
          <w:sz w:val="21"/>
        </w:rPr>
        <w:t>entire</w:t>
      </w:r>
      <w:r>
        <w:rPr>
          <w:spacing w:val="-6"/>
          <w:sz w:val="21"/>
        </w:rPr>
        <w:t xml:space="preserve"> </w:t>
      </w:r>
      <w:r>
        <w:rPr>
          <w:sz w:val="21"/>
        </w:rPr>
        <w:t>plan</w:t>
      </w:r>
      <w:r>
        <w:rPr>
          <w:spacing w:val="-7"/>
          <w:sz w:val="21"/>
        </w:rPr>
        <w:t xml:space="preserve"> </w:t>
      </w:r>
      <w:r>
        <w:rPr>
          <w:sz w:val="21"/>
        </w:rPr>
        <w:t>requirements,</w:t>
      </w:r>
      <w:r>
        <w:rPr>
          <w:spacing w:val="-6"/>
          <w:sz w:val="21"/>
        </w:rPr>
        <w:t xml:space="preserve"> </w:t>
      </w:r>
      <w:r>
        <w:rPr>
          <w:sz w:val="21"/>
        </w:rPr>
        <w:t>as</w:t>
      </w:r>
      <w:r>
        <w:rPr>
          <w:spacing w:val="-5"/>
          <w:sz w:val="21"/>
        </w:rPr>
        <w:t xml:space="preserve"> </w:t>
      </w:r>
      <w:r>
        <w:rPr>
          <w:sz w:val="21"/>
        </w:rPr>
        <w:t>far</w:t>
      </w:r>
      <w:r>
        <w:rPr>
          <w:spacing w:val="-6"/>
          <w:sz w:val="21"/>
        </w:rPr>
        <w:t xml:space="preserve"> </w:t>
      </w:r>
      <w:r>
        <w:rPr>
          <w:sz w:val="21"/>
        </w:rPr>
        <w:t>as</w:t>
      </w:r>
      <w:r>
        <w:rPr>
          <w:spacing w:val="-8"/>
          <w:sz w:val="21"/>
        </w:rPr>
        <w:t xml:space="preserve"> </w:t>
      </w:r>
      <w:r>
        <w:rPr>
          <w:sz w:val="21"/>
        </w:rPr>
        <w:t>possible, place the dimension there is sufficient</w:t>
      </w:r>
      <w:r>
        <w:rPr>
          <w:spacing w:val="-8"/>
          <w:sz w:val="21"/>
        </w:rPr>
        <w:t xml:space="preserve"> </w:t>
      </w:r>
      <w:r>
        <w:rPr>
          <w:sz w:val="21"/>
        </w:rPr>
        <w:t>space.</w:t>
      </w:r>
    </w:p>
    <w:p>
      <w:pPr>
        <w:pStyle w:val="5"/>
        <w:spacing w:before="2"/>
        <w:rPr>
          <w:sz w:val="27"/>
        </w:rPr>
      </w:pPr>
    </w:p>
    <w:p>
      <w:pPr>
        <w:pStyle w:val="10"/>
        <w:numPr>
          <w:ilvl w:val="0"/>
          <w:numId w:val="4"/>
        </w:numPr>
        <w:tabs>
          <w:tab w:val="left" w:pos="524"/>
        </w:tabs>
        <w:spacing w:before="0" w:after="0" w:line="240" w:lineRule="auto"/>
        <w:ind w:left="523" w:right="0" w:hanging="304"/>
        <w:jc w:val="left"/>
        <w:rPr>
          <w:sz w:val="21"/>
        </w:rPr>
      </w:pPr>
      <w:r>
        <w:rPr>
          <w:sz w:val="21"/>
        </w:rPr>
        <w:t>According Figure 1 foundation size , determine the installation location and carry out the</w:t>
      </w:r>
      <w:r>
        <w:rPr>
          <w:spacing w:val="-18"/>
          <w:sz w:val="21"/>
        </w:rPr>
        <w:t xml:space="preserve"> </w:t>
      </w:r>
      <w:r>
        <w:rPr>
          <w:sz w:val="21"/>
        </w:rPr>
        <w:t>dash.</w:t>
      </w:r>
    </w:p>
    <w:p>
      <w:pPr>
        <w:pStyle w:val="5"/>
        <w:spacing w:before="3"/>
        <w:rPr>
          <w:sz w:val="33"/>
        </w:rPr>
      </w:pPr>
    </w:p>
    <w:p>
      <w:pPr>
        <w:pStyle w:val="10"/>
        <w:numPr>
          <w:ilvl w:val="0"/>
          <w:numId w:val="4"/>
        </w:numPr>
        <w:tabs>
          <w:tab w:val="left" w:pos="555"/>
        </w:tabs>
        <w:spacing w:before="1" w:after="0" w:line="309" w:lineRule="auto"/>
        <w:ind w:left="220" w:right="236" w:firstLine="0"/>
        <w:jc w:val="left"/>
        <w:rPr>
          <w:sz w:val="21"/>
        </w:rPr>
      </w:pPr>
      <w:r>
        <w:rPr>
          <w:sz w:val="21"/>
        </w:rPr>
        <w:t>Make sure the ground does not have any defects to ensure that the basis of concrete strength of 3000psi (2.1kg/mm ²)</w:t>
      </w:r>
    </w:p>
    <w:p>
      <w:pPr>
        <w:pStyle w:val="5"/>
        <w:spacing w:before="2"/>
        <w:rPr>
          <w:sz w:val="27"/>
        </w:rPr>
      </w:pPr>
    </w:p>
    <w:p>
      <w:pPr>
        <w:pStyle w:val="10"/>
        <w:numPr>
          <w:ilvl w:val="0"/>
          <w:numId w:val="4"/>
        </w:numPr>
        <w:tabs>
          <w:tab w:val="left" w:pos="534"/>
        </w:tabs>
        <w:spacing w:before="0" w:after="0" w:line="240" w:lineRule="auto"/>
        <w:ind w:left="533" w:right="0" w:hanging="314"/>
        <w:jc w:val="left"/>
        <w:rPr>
          <w:sz w:val="21"/>
        </w:rPr>
      </w:pPr>
      <w:r>
        <w:rPr>
          <w:sz w:val="21"/>
        </w:rPr>
        <w:t>Open the box to check whether the missing pieces and transport damage. Required by the packing</w:t>
      </w:r>
      <w:r>
        <w:rPr>
          <w:spacing w:val="-22"/>
          <w:sz w:val="21"/>
        </w:rPr>
        <w:t xml:space="preserve"> </w:t>
      </w:r>
      <w:r>
        <w:rPr>
          <w:sz w:val="21"/>
        </w:rPr>
        <w:t>list.</w:t>
      </w:r>
    </w:p>
    <w:p>
      <w:pPr>
        <w:pStyle w:val="5"/>
        <w:spacing w:before="4"/>
        <w:rPr>
          <w:sz w:val="30"/>
        </w:rPr>
      </w:pPr>
    </w:p>
    <w:p>
      <w:pPr>
        <w:spacing w:before="0" w:line="242" w:lineRule="auto"/>
        <w:ind w:left="1691" w:right="196" w:hanging="1472"/>
        <w:jc w:val="left"/>
        <w:rPr>
          <w:sz w:val="24"/>
        </w:rPr>
      </w:pPr>
      <w:r>
        <w:rPr>
          <w:rFonts w:ascii="Arial" w:eastAsia="Arial"/>
          <w:sz w:val="21"/>
        </w:rPr>
        <w:t xml:space="preserve">Step 2: Connect column and beam </w:t>
      </w:r>
      <w:r>
        <w:rPr>
          <w:spacing w:val="-7"/>
          <w:sz w:val="24"/>
        </w:rPr>
        <w:t>（</w:t>
      </w:r>
      <w:r>
        <w:rPr>
          <w:rFonts w:ascii="Times New Roman" w:eastAsia="Times New Roman"/>
          <w:spacing w:val="-7"/>
          <w:sz w:val="24"/>
        </w:rPr>
        <w:t>Z-1,Z-2</w:t>
      </w:r>
      <w:r>
        <w:rPr>
          <w:spacing w:val="-7"/>
          <w:sz w:val="24"/>
        </w:rPr>
        <w:t>），</w:t>
      </w:r>
      <w:r>
        <w:rPr>
          <w:rFonts w:ascii="Times New Roman" w:eastAsia="Times New Roman"/>
          <w:spacing w:val="-7"/>
          <w:sz w:val="24"/>
        </w:rPr>
        <w:t xml:space="preserve">Install </w:t>
      </w:r>
      <w:r>
        <w:rPr>
          <w:rFonts w:ascii="Times New Roman" w:eastAsia="Times New Roman"/>
          <w:sz w:val="24"/>
        </w:rPr>
        <w:t>column top cover and lock ladder then drop the safety hook into square hole of lock ladder</w:t>
      </w:r>
      <w:r>
        <w:rPr>
          <w:sz w:val="24"/>
        </w:rPr>
        <w:t>（</w:t>
      </w:r>
      <w:r>
        <w:rPr>
          <w:rFonts w:ascii="Times New Roman" w:eastAsia="Times New Roman"/>
          <w:sz w:val="24"/>
        </w:rPr>
        <w:t>Z-2,Z-2-1,Z-2-2</w:t>
      </w:r>
      <w:r>
        <w:rPr>
          <w:sz w:val="24"/>
        </w:rPr>
        <w:t>）。</w:t>
      </w:r>
    </w:p>
    <w:p>
      <w:pPr>
        <w:spacing w:before="7" w:line="240" w:lineRule="auto"/>
        <w:rPr>
          <w:sz w:val="24"/>
        </w:rPr>
      </w:pPr>
    </w:p>
    <w:p>
      <w:pPr>
        <w:spacing w:before="0"/>
        <w:ind w:left="220" w:right="0" w:firstLine="0"/>
        <w:jc w:val="left"/>
        <w:rPr>
          <w:sz w:val="24"/>
        </w:rPr>
      </w:pPr>
      <w:r>
        <w:rPr>
          <w:rFonts w:ascii="Arial" w:eastAsia="Arial"/>
          <w:sz w:val="21"/>
        </w:rPr>
        <w:t>Step 3</w:t>
      </w:r>
      <w:r>
        <w:rPr>
          <w:sz w:val="24"/>
        </w:rPr>
        <w:t>：</w:t>
      </w:r>
      <w:r>
        <w:rPr>
          <w:rFonts w:ascii="Times New Roman" w:eastAsia="Times New Roman"/>
          <w:sz w:val="24"/>
        </w:rPr>
        <w:t>connect beam and runway.</w:t>
      </w:r>
      <w:r>
        <w:rPr>
          <w:sz w:val="24"/>
        </w:rPr>
        <w:t>（</w:t>
      </w:r>
      <w:r>
        <w:rPr>
          <w:rFonts w:ascii="Times New Roman" w:eastAsia="Times New Roman"/>
          <w:sz w:val="24"/>
        </w:rPr>
        <w:t>Z-3,Z-3-1,Z-3-2,</w:t>
      </w:r>
      <w:r>
        <w:rPr>
          <w:sz w:val="24"/>
        </w:rPr>
        <w:t>）。</w:t>
      </w:r>
    </w:p>
    <w:p>
      <w:pPr>
        <w:spacing w:before="9" w:line="240" w:lineRule="auto"/>
        <w:rPr>
          <w:sz w:val="24"/>
        </w:rPr>
      </w:pPr>
    </w:p>
    <w:p>
      <w:pPr>
        <w:spacing w:before="0"/>
        <w:ind w:left="220" w:right="0" w:firstLine="0"/>
        <w:jc w:val="left"/>
        <w:rPr>
          <w:sz w:val="24"/>
        </w:rPr>
      </w:pPr>
      <w:r>
        <w:rPr>
          <w:rFonts w:ascii="Arial" w:eastAsia="Arial"/>
          <w:sz w:val="21"/>
        </w:rPr>
        <w:t xml:space="preserve">Step </w:t>
      </w:r>
      <w:r>
        <w:rPr>
          <w:rFonts w:ascii="Arial" w:eastAsia="Arial"/>
          <w:spacing w:val="-7"/>
          <w:sz w:val="21"/>
        </w:rPr>
        <w:t>4</w:t>
      </w:r>
      <w:r>
        <w:rPr>
          <w:spacing w:val="-7"/>
          <w:sz w:val="24"/>
        </w:rPr>
        <w:t>：</w:t>
      </w:r>
      <w:r>
        <w:rPr>
          <w:rFonts w:ascii="Times New Roman" w:eastAsia="Times New Roman"/>
          <w:spacing w:val="-7"/>
          <w:sz w:val="24"/>
        </w:rPr>
        <w:t xml:space="preserve">Install </w:t>
      </w:r>
      <w:r>
        <w:rPr>
          <w:rFonts w:ascii="Times New Roman" w:eastAsia="Times New Roman"/>
          <w:sz w:val="24"/>
        </w:rPr>
        <w:t>control box, power unit</w:t>
      </w:r>
      <w:r>
        <w:rPr>
          <w:rFonts w:ascii="Times New Roman" w:eastAsia="Times New Roman"/>
          <w:spacing w:val="1"/>
          <w:sz w:val="24"/>
        </w:rPr>
        <w:t xml:space="preserve">, </w:t>
      </w:r>
      <w:r>
        <w:rPr>
          <w:rFonts w:ascii="Times New Roman" w:eastAsia="Times New Roman"/>
          <w:sz w:val="24"/>
        </w:rPr>
        <w:t xml:space="preserve">travel switch, operating lever and oil </w:t>
      </w:r>
      <w:r>
        <w:rPr>
          <w:rFonts w:ascii="Times New Roman" w:eastAsia="Times New Roman"/>
          <w:spacing w:val="-5"/>
          <w:sz w:val="24"/>
        </w:rPr>
        <w:t>tube</w:t>
      </w:r>
      <w:r>
        <w:rPr>
          <w:spacing w:val="-5"/>
          <w:sz w:val="24"/>
        </w:rPr>
        <w:t>（</w:t>
      </w:r>
      <w:r>
        <w:rPr>
          <w:rFonts w:ascii="Times New Roman" w:eastAsia="Times New Roman"/>
          <w:spacing w:val="-5"/>
          <w:sz w:val="24"/>
        </w:rPr>
        <w:t>Z-4,Z-4-1,Z-4-2,Z-4-3</w:t>
      </w:r>
      <w:r>
        <w:rPr>
          <w:spacing w:val="-5"/>
          <w:sz w:val="24"/>
        </w:rPr>
        <w:t>）</w:t>
      </w:r>
      <w:r>
        <w:rPr>
          <w:sz w:val="24"/>
        </w:rPr>
        <w:t>。</w:t>
      </w:r>
    </w:p>
    <w:p>
      <w:pPr>
        <w:spacing w:before="9" w:line="240" w:lineRule="auto"/>
        <w:rPr>
          <w:sz w:val="24"/>
        </w:rPr>
      </w:pPr>
    </w:p>
    <w:p>
      <w:pPr>
        <w:pStyle w:val="5"/>
        <w:ind w:left="220"/>
        <w:rPr>
          <w:rFonts w:hint="eastAsia" w:ascii="宋体" w:eastAsia="宋体"/>
          <w:sz w:val="24"/>
        </w:rPr>
      </w:pPr>
      <w:r>
        <w:t>Step 5</w:t>
      </w:r>
      <w:r>
        <w:rPr>
          <w:rFonts w:hint="eastAsia" w:ascii="宋体" w:eastAsia="宋体"/>
          <w:sz w:val="24"/>
        </w:rPr>
        <w:t>：</w:t>
      </w:r>
      <w:r>
        <w:t xml:space="preserve">Install limit switch touch plate and protect cover </w:t>
      </w:r>
      <w:r>
        <w:rPr>
          <w:rFonts w:hint="eastAsia" w:ascii="宋体" w:eastAsia="宋体"/>
          <w:sz w:val="24"/>
        </w:rPr>
        <w:t>（</w:t>
      </w:r>
      <w:r>
        <w:rPr>
          <w:rFonts w:ascii="Times New Roman" w:eastAsia="Times New Roman"/>
          <w:sz w:val="24"/>
        </w:rPr>
        <w:t>Z-5,Z-5-1</w:t>
      </w:r>
      <w:r>
        <w:rPr>
          <w:rFonts w:hint="eastAsia" w:ascii="宋体" w:eastAsia="宋体"/>
          <w:sz w:val="24"/>
        </w:rPr>
        <w:t>）。</w:t>
      </w:r>
    </w:p>
    <w:p>
      <w:pPr>
        <w:spacing w:before="9" w:line="240" w:lineRule="auto"/>
        <w:rPr>
          <w:sz w:val="24"/>
        </w:rPr>
      </w:pPr>
    </w:p>
    <w:p>
      <w:pPr>
        <w:spacing w:before="0"/>
        <w:ind w:left="220" w:right="0" w:firstLine="0"/>
        <w:jc w:val="left"/>
        <w:rPr>
          <w:sz w:val="24"/>
        </w:rPr>
      </w:pPr>
      <w:r>
        <w:rPr>
          <w:rFonts w:ascii="Arial" w:eastAsia="Arial"/>
          <w:sz w:val="21"/>
        </w:rPr>
        <w:t xml:space="preserve">Step 6: Install longitudinal beam, up ramp, stop running plate. </w:t>
      </w:r>
      <w:r>
        <w:rPr>
          <w:sz w:val="24"/>
        </w:rPr>
        <w:t>（</w:t>
      </w:r>
      <w:r>
        <w:rPr>
          <w:rFonts w:ascii="Times New Roman" w:eastAsia="Times New Roman"/>
          <w:sz w:val="24"/>
        </w:rPr>
        <w:t>Z-6</w:t>
      </w:r>
      <w:r>
        <w:rPr>
          <w:sz w:val="24"/>
        </w:rPr>
        <w:t>，</w:t>
      </w:r>
      <w:r>
        <w:rPr>
          <w:rFonts w:ascii="Times New Roman" w:eastAsia="Times New Roman"/>
          <w:sz w:val="24"/>
        </w:rPr>
        <w:t>Z-6-1</w:t>
      </w:r>
      <w:r>
        <w:rPr>
          <w:sz w:val="24"/>
        </w:rPr>
        <w:t>，</w:t>
      </w:r>
      <w:r>
        <w:rPr>
          <w:rFonts w:ascii="Times New Roman" w:eastAsia="Times New Roman"/>
          <w:sz w:val="24"/>
        </w:rPr>
        <w:t>Z-6-2</w:t>
      </w:r>
      <w:r>
        <w:rPr>
          <w:sz w:val="24"/>
        </w:rPr>
        <w:t>，</w:t>
      </w:r>
      <w:r>
        <w:rPr>
          <w:rFonts w:ascii="Times New Roman" w:eastAsia="Times New Roman"/>
          <w:sz w:val="24"/>
        </w:rPr>
        <w:t>Z-6-3</w:t>
      </w:r>
      <w:r>
        <w:rPr>
          <w:sz w:val="24"/>
        </w:rPr>
        <w:t>）</w:t>
      </w:r>
    </w:p>
    <w:p>
      <w:pPr>
        <w:spacing w:before="9" w:line="240" w:lineRule="auto"/>
        <w:rPr>
          <w:sz w:val="24"/>
        </w:rPr>
      </w:pPr>
    </w:p>
    <w:p>
      <w:pPr>
        <w:spacing w:before="0"/>
        <w:ind w:left="220" w:right="0" w:firstLine="0"/>
        <w:jc w:val="left"/>
        <w:rPr>
          <w:sz w:val="24"/>
        </w:rPr>
      </w:pPr>
      <w:r>
        <w:rPr>
          <w:rFonts w:ascii="Arial" w:eastAsia="Arial"/>
          <w:sz w:val="21"/>
        </w:rPr>
        <w:t>Step 7: Install middle galvanized plate</w:t>
      </w:r>
      <w:r>
        <w:rPr>
          <w:sz w:val="24"/>
        </w:rPr>
        <w:t>（</w:t>
      </w:r>
      <w:r>
        <w:rPr>
          <w:rFonts w:ascii="Times New Roman" w:eastAsia="Times New Roman"/>
          <w:sz w:val="24"/>
        </w:rPr>
        <w:t>Z-7,Z-7-1</w:t>
      </w:r>
      <w:r>
        <w:rPr>
          <w:sz w:val="24"/>
        </w:rPr>
        <w:t>）。</w:t>
      </w:r>
    </w:p>
    <w:p>
      <w:pPr>
        <w:spacing w:before="9" w:line="240" w:lineRule="auto"/>
        <w:rPr>
          <w:sz w:val="24"/>
        </w:rPr>
      </w:pPr>
    </w:p>
    <w:p>
      <w:pPr>
        <w:pStyle w:val="5"/>
        <w:ind w:left="220"/>
      </w:pPr>
      <w:r>
        <w:t>Step 8</w:t>
      </w:r>
      <w:r>
        <w:rPr>
          <w:rFonts w:hint="eastAsia" w:ascii="宋体" w:eastAsia="宋体"/>
          <w:sz w:val="24"/>
        </w:rPr>
        <w:t>：</w:t>
      </w:r>
      <w:r>
        <w:t>The power supply according to the requirements on the motor nameplate, add hydraulic oil.</w:t>
      </w:r>
    </w:p>
    <w:p>
      <w:pPr>
        <w:pStyle w:val="5"/>
        <w:spacing w:before="6"/>
        <w:rPr>
          <w:sz w:val="27"/>
        </w:rPr>
      </w:pPr>
    </w:p>
    <w:p>
      <w:pPr>
        <w:pStyle w:val="5"/>
        <w:spacing w:before="1" w:line="268" w:lineRule="auto"/>
        <w:ind w:left="220" w:right="196"/>
      </w:pPr>
      <w:r>
        <w:t xml:space="preserve">Step </w:t>
      </w:r>
      <w:r>
        <w:rPr>
          <w:spacing w:val="-6"/>
        </w:rPr>
        <w:t>9</w:t>
      </w:r>
      <w:r>
        <w:rPr>
          <w:rFonts w:hint="eastAsia" w:ascii="宋体" w:eastAsia="宋体"/>
          <w:spacing w:val="-6"/>
          <w:sz w:val="24"/>
        </w:rPr>
        <w:t>：</w:t>
      </w:r>
      <w:r>
        <w:rPr>
          <w:spacing w:val="-6"/>
        </w:rPr>
        <w:t xml:space="preserve">Jog </w:t>
      </w:r>
      <w:r>
        <w:t xml:space="preserve">up, observe the correct rope position </w:t>
      </w:r>
      <w:r>
        <w:rPr>
          <w:rFonts w:hint="eastAsia" w:ascii="宋体" w:eastAsia="宋体"/>
          <w:spacing w:val="-46"/>
          <w:sz w:val="24"/>
        </w:rPr>
        <w:t xml:space="preserve">。 </w:t>
      </w:r>
      <w:r>
        <w:t xml:space="preserve">Relieve the support under the runway to runway decreased to the lowest point, adjusting the tension of the wire rope, the four </w:t>
      </w:r>
      <w:r>
        <w:rPr>
          <w:spacing w:val="-2"/>
        </w:rPr>
        <w:t>unanimously.</w:t>
      </w:r>
    </w:p>
    <w:p>
      <w:pPr>
        <w:pStyle w:val="5"/>
        <w:rPr>
          <w:sz w:val="24"/>
        </w:rPr>
      </w:pPr>
    </w:p>
    <w:p>
      <w:pPr>
        <w:pStyle w:val="5"/>
        <w:rPr>
          <w:sz w:val="31"/>
        </w:rPr>
      </w:pPr>
    </w:p>
    <w:p>
      <w:pPr>
        <w:pStyle w:val="5"/>
        <w:spacing w:line="273" w:lineRule="auto"/>
        <w:ind w:left="1060" w:right="235" w:hanging="840"/>
        <w:jc w:val="both"/>
        <w:rPr>
          <w:rFonts w:hint="eastAsia" w:ascii="宋体" w:eastAsia="宋体"/>
          <w:sz w:val="24"/>
        </w:rPr>
      </w:pPr>
      <w:r>
        <w:t>Step</w:t>
      </w:r>
      <w:r>
        <w:rPr>
          <w:spacing w:val="-7"/>
        </w:rPr>
        <w:t xml:space="preserve"> </w:t>
      </w:r>
      <w:r>
        <w:t>10</w:t>
      </w:r>
      <w:r>
        <w:rPr>
          <w:rFonts w:hint="eastAsia" w:ascii="宋体" w:eastAsia="宋体"/>
          <w:sz w:val="24"/>
        </w:rPr>
        <w:t>：</w:t>
      </w:r>
      <w:r>
        <w:t>Adjust</w:t>
      </w:r>
      <w:r>
        <w:rPr>
          <w:spacing w:val="-7"/>
        </w:rPr>
        <w:t xml:space="preserve"> </w:t>
      </w:r>
      <w:r>
        <w:t>the</w:t>
      </w:r>
      <w:r>
        <w:rPr>
          <w:spacing w:val="-6"/>
        </w:rPr>
        <w:t xml:space="preserve"> </w:t>
      </w:r>
      <w:r>
        <w:t>position</w:t>
      </w:r>
      <w:r>
        <w:rPr>
          <w:spacing w:val="-7"/>
        </w:rPr>
        <w:t xml:space="preserve"> </w:t>
      </w:r>
      <w:r>
        <w:t>between</w:t>
      </w:r>
      <w:r>
        <w:rPr>
          <w:spacing w:val="-7"/>
        </w:rPr>
        <w:t xml:space="preserve"> </w:t>
      </w:r>
      <w:r>
        <w:t>the</w:t>
      </w:r>
      <w:r>
        <w:rPr>
          <w:spacing w:val="-6"/>
        </w:rPr>
        <w:t xml:space="preserve"> </w:t>
      </w:r>
      <w:r>
        <w:t>column</w:t>
      </w:r>
      <w:r>
        <w:rPr>
          <w:spacing w:val="-7"/>
        </w:rPr>
        <w:t xml:space="preserve"> </w:t>
      </w:r>
      <w:r>
        <w:t>components</w:t>
      </w:r>
      <w:r>
        <w:rPr>
          <w:spacing w:val="-7"/>
        </w:rPr>
        <w:t xml:space="preserve"> </w:t>
      </w:r>
      <w:r>
        <w:t>and</w:t>
      </w:r>
      <w:r>
        <w:rPr>
          <w:spacing w:val="-6"/>
        </w:rPr>
        <w:t xml:space="preserve"> </w:t>
      </w:r>
      <w:r>
        <w:t>beams</w:t>
      </w:r>
      <w:r>
        <w:rPr>
          <w:spacing w:val="-5"/>
        </w:rPr>
        <w:t xml:space="preserve"> . </w:t>
      </w:r>
      <w:r>
        <w:t>Requirements</w:t>
      </w:r>
      <w:r>
        <w:rPr>
          <w:spacing w:val="-7"/>
        </w:rPr>
        <w:t xml:space="preserve"> </w:t>
      </w:r>
      <w:r>
        <w:t>the</w:t>
      </w:r>
      <w:r>
        <w:rPr>
          <w:spacing w:val="-9"/>
        </w:rPr>
        <w:t xml:space="preserve"> </w:t>
      </w:r>
      <w:r>
        <w:t>slide</w:t>
      </w:r>
      <w:r>
        <w:rPr>
          <w:spacing w:val="-8"/>
        </w:rPr>
        <w:t xml:space="preserve"> </w:t>
      </w:r>
      <w:r>
        <w:t>board</w:t>
      </w:r>
      <w:r>
        <w:rPr>
          <w:spacing w:val="-7"/>
        </w:rPr>
        <w:t xml:space="preserve"> </w:t>
      </w:r>
      <w:r>
        <w:t>closest to column. Iron inserts to adjust the vertical column and the ground plane. Drilling bolt hole and tighten the bolt.</w:t>
      </w:r>
      <w:r>
        <w:rPr>
          <w:rFonts w:hint="eastAsia" w:ascii="宋体" w:eastAsia="宋体"/>
          <w:sz w:val="24"/>
        </w:rPr>
        <w:t>。</w:t>
      </w:r>
    </w:p>
    <w:p>
      <w:pPr>
        <w:spacing w:before="3" w:line="240" w:lineRule="auto"/>
        <w:rPr>
          <w:sz w:val="21"/>
        </w:rPr>
      </w:pPr>
    </w:p>
    <w:p>
      <w:pPr>
        <w:pStyle w:val="5"/>
        <w:ind w:left="220"/>
      </w:pPr>
      <w:r>
        <w:t>Step 11</w:t>
      </w:r>
      <w:r>
        <w:rPr>
          <w:rFonts w:hint="eastAsia" w:ascii="宋体" w:eastAsia="宋体"/>
          <w:sz w:val="24"/>
        </w:rPr>
        <w:t>：</w:t>
      </w:r>
      <w:r>
        <w:t>Adjust the levelness of the runway. Ascending to a height. Measure the level, When need to adjust.</w:t>
      </w:r>
    </w:p>
    <w:p>
      <w:pPr>
        <w:spacing w:after="0"/>
        <w:sectPr>
          <w:pgSz w:w="11910" w:h="16840"/>
          <w:pgMar w:top="700" w:right="480" w:bottom="1180" w:left="500" w:header="0" w:footer="990" w:gutter="0"/>
          <w:cols w:space="720" w:num="1"/>
        </w:sectPr>
      </w:pPr>
    </w:p>
    <w:p>
      <w:pPr>
        <w:pStyle w:val="5"/>
        <w:spacing w:before="44"/>
        <w:ind w:left="1060"/>
        <w:rPr>
          <w:rFonts w:hint="eastAsia" w:ascii="宋体" w:eastAsia="宋体"/>
          <w:sz w:val="24"/>
        </w:rPr>
      </w:pPr>
      <w:r>
        <w:t xml:space="preserve">Adjust nut to the required position. Then lock. </w:t>
      </w:r>
      <w:r>
        <w:rPr>
          <w:rFonts w:hint="eastAsia" w:ascii="宋体" w:eastAsia="宋体"/>
          <w:sz w:val="24"/>
        </w:rPr>
        <w:t>。</w:t>
      </w:r>
    </w:p>
    <w:p>
      <w:pPr>
        <w:spacing w:before="9" w:line="240" w:lineRule="auto"/>
        <w:rPr>
          <w:sz w:val="24"/>
        </w:rPr>
      </w:pPr>
    </w:p>
    <w:p>
      <w:pPr>
        <w:pStyle w:val="5"/>
        <w:ind w:left="220"/>
      </w:pPr>
      <w:r>
        <w:t>Step 12</w:t>
      </w:r>
      <w:r>
        <w:rPr>
          <w:rFonts w:hint="eastAsia" w:ascii="宋体" w:eastAsia="宋体"/>
          <w:sz w:val="24"/>
        </w:rPr>
        <w:t>：</w:t>
      </w:r>
      <w:r>
        <w:t>Stick all labels and finishing.</w:t>
      </w: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rPr>
          <w:sz w:val="24"/>
        </w:rPr>
      </w:pPr>
    </w:p>
    <w:p>
      <w:pPr>
        <w:pStyle w:val="5"/>
        <w:spacing w:before="1"/>
        <w:rPr>
          <w:sz w:val="24"/>
        </w:rPr>
      </w:pPr>
    </w:p>
    <w:p>
      <w:pPr>
        <w:pStyle w:val="2"/>
        <w:spacing w:before="1"/>
        <w:ind w:right="0"/>
        <w:jc w:val="left"/>
      </w:pPr>
      <w:r>
        <w:rPr>
          <w:rFonts w:hint="eastAsia" w:eastAsia="宋体"/>
          <w:lang w:val="en-US" w:eastAsia="zh-CN"/>
        </w:rPr>
        <w:t>5.</w:t>
      </w:r>
      <w:r>
        <w:t>The debugging</w:t>
      </w:r>
    </w:p>
    <w:p>
      <w:pPr>
        <w:pStyle w:val="5"/>
        <w:spacing w:before="3"/>
        <w:rPr>
          <w:rFonts w:ascii="Times New Roman"/>
          <w:b/>
          <w:sz w:val="61"/>
        </w:rPr>
      </w:pPr>
    </w:p>
    <w:p>
      <w:pPr>
        <w:pStyle w:val="5"/>
        <w:ind w:left="220"/>
      </w:pPr>
      <w:r>
        <w:rPr>
          <w:rFonts w:ascii="MS Gothic" w:hAnsi="MS Gothic"/>
        </w:rPr>
        <w:t>☞</w:t>
      </w:r>
      <w:r>
        <w:rPr>
          <w:rFonts w:ascii="MS Gothic" w:hAnsi="MS Gothic"/>
          <w:spacing w:val="-57"/>
        </w:rPr>
        <w:t xml:space="preserve"> </w:t>
      </w:r>
      <w:r>
        <w:t>Hydraulic station to fill the tank pressurized oil N32 or N46</w:t>
      </w:r>
    </w:p>
    <w:p>
      <w:pPr>
        <w:pStyle w:val="5"/>
        <w:rPr>
          <w:sz w:val="24"/>
        </w:rPr>
      </w:pPr>
    </w:p>
    <w:p>
      <w:pPr>
        <w:pStyle w:val="5"/>
        <w:rPr>
          <w:sz w:val="34"/>
        </w:rPr>
      </w:pPr>
    </w:p>
    <w:p>
      <w:pPr>
        <w:pStyle w:val="5"/>
        <w:spacing w:line="290" w:lineRule="auto"/>
        <w:ind w:left="220" w:right="219"/>
      </w:pPr>
      <w:r>
        <w:rPr>
          <w:rFonts w:ascii="MS Gothic" w:hAnsi="MS Gothic"/>
        </w:rPr>
        <w:t xml:space="preserve">☞ </w:t>
      </w:r>
      <w:r>
        <w:t>To move the start button, so that the runway frame rise, removal of the support frame. Special attention to the first jog observe whether rope in the embrace of a round tank, location to be correct.</w:t>
      </w:r>
    </w:p>
    <w:p>
      <w:pPr>
        <w:pStyle w:val="5"/>
        <w:spacing w:before="11"/>
        <w:rPr>
          <w:sz w:val="25"/>
        </w:rPr>
      </w:pPr>
    </w:p>
    <w:p>
      <w:pPr>
        <w:spacing w:before="0" w:line="268" w:lineRule="auto"/>
        <w:ind w:left="220" w:right="219" w:firstLine="0"/>
        <w:jc w:val="left"/>
        <w:rPr>
          <w:rFonts w:ascii="Arial" w:hAnsi="Arial"/>
          <w:sz w:val="21"/>
        </w:rPr>
      </w:pPr>
      <w:r>
        <w:rPr>
          <w:rFonts w:ascii="MS Gothic" w:hAnsi="MS Gothic"/>
          <w:sz w:val="24"/>
        </w:rPr>
        <w:t xml:space="preserve">☞ </w:t>
      </w:r>
      <w:r>
        <w:rPr>
          <w:rFonts w:ascii="Times New Roman" w:hAnsi="Times New Roman"/>
          <w:sz w:val="24"/>
        </w:rPr>
        <w:t xml:space="preserve">Press the down button lift </w:t>
      </w:r>
      <w:r>
        <w:rPr>
          <w:rFonts w:ascii="Arial" w:hAnsi="Arial"/>
          <w:sz w:val="21"/>
        </w:rPr>
        <w:t>in the unlocking state to observe the safety hook ability to effectively disengage the lock ladder square hole</w:t>
      </w:r>
    </w:p>
    <w:p>
      <w:pPr>
        <w:pStyle w:val="5"/>
        <w:spacing w:before="10"/>
        <w:rPr>
          <w:sz w:val="27"/>
        </w:rPr>
      </w:pPr>
    </w:p>
    <w:p>
      <w:pPr>
        <w:pStyle w:val="5"/>
        <w:ind w:left="220"/>
      </w:pPr>
      <w:r>
        <w:rPr>
          <w:rFonts w:ascii="MS Gothic" w:hAnsi="MS Gothic"/>
          <w:sz w:val="24"/>
        </w:rPr>
        <w:t xml:space="preserve">☞ </w:t>
      </w:r>
      <w:r>
        <w:t>Down the runway rack to lowest position, adjust the nuts on the four wire rope, so that tension is the same.</w:t>
      </w:r>
    </w:p>
    <w:p>
      <w:pPr>
        <w:pStyle w:val="5"/>
        <w:spacing w:before="4"/>
        <w:rPr>
          <w:sz w:val="29"/>
        </w:rPr>
      </w:pPr>
    </w:p>
    <w:p>
      <w:pPr>
        <w:pStyle w:val="5"/>
        <w:spacing w:line="290" w:lineRule="auto"/>
        <w:ind w:left="534" w:hanging="315"/>
      </w:pPr>
      <w:r>
        <w:rPr>
          <w:rFonts w:ascii="MS Gothic" w:hAnsi="MS Gothic"/>
        </w:rPr>
        <w:t>☞</w:t>
      </w:r>
      <w:r>
        <w:rPr>
          <w:rFonts w:ascii="MS Gothic" w:hAnsi="MS Gothic"/>
          <w:spacing w:val="-51"/>
        </w:rPr>
        <w:t xml:space="preserve"> </w:t>
      </w:r>
      <w:r>
        <w:t xml:space="preserve">No-load test up and down twice, check each part is working properly. Runway lock reliability checks, and more repeated several times re-planted on the car to check the hydraulic system is working </w:t>
      </w:r>
      <w:r>
        <w:rPr>
          <w:spacing w:val="-3"/>
        </w:rPr>
        <w:t>properly.</w:t>
      </w:r>
    </w:p>
    <w:p>
      <w:pPr>
        <w:pStyle w:val="5"/>
        <w:rPr>
          <w:sz w:val="24"/>
        </w:rPr>
      </w:pPr>
    </w:p>
    <w:p>
      <w:pPr>
        <w:pStyle w:val="5"/>
        <w:rPr>
          <w:sz w:val="24"/>
        </w:rPr>
      </w:pPr>
    </w:p>
    <w:p>
      <w:pPr>
        <w:pStyle w:val="5"/>
        <w:rPr>
          <w:sz w:val="24"/>
        </w:rPr>
      </w:pPr>
    </w:p>
    <w:p>
      <w:pPr>
        <w:pStyle w:val="5"/>
        <w:rPr>
          <w:sz w:val="24"/>
        </w:rPr>
      </w:pPr>
    </w:p>
    <w:p>
      <w:pPr>
        <w:pStyle w:val="5"/>
        <w:spacing w:before="4"/>
        <w:rPr>
          <w:sz w:val="23"/>
        </w:rPr>
      </w:pPr>
    </w:p>
    <w:p>
      <w:pPr>
        <w:spacing w:before="0"/>
        <w:ind w:left="220" w:right="0" w:firstLine="0"/>
        <w:jc w:val="left"/>
        <w:rPr>
          <w:rFonts w:ascii="Arial"/>
          <w:b/>
          <w:sz w:val="30"/>
        </w:rPr>
      </w:pPr>
      <w:r>
        <w:rPr>
          <w:rFonts w:ascii="Arial"/>
          <w:b/>
          <w:sz w:val="30"/>
        </w:rPr>
        <w:t>Special attention</w:t>
      </w:r>
    </w:p>
    <w:p>
      <w:pPr>
        <w:pStyle w:val="5"/>
        <w:rPr>
          <w:b/>
          <w:sz w:val="34"/>
        </w:rPr>
      </w:pPr>
    </w:p>
    <w:p>
      <w:pPr>
        <w:pStyle w:val="5"/>
        <w:spacing w:before="4"/>
        <w:rPr>
          <w:b/>
          <w:sz w:val="35"/>
        </w:rPr>
      </w:pPr>
    </w:p>
    <w:p>
      <w:pPr>
        <w:pStyle w:val="5"/>
        <w:ind w:left="220"/>
      </w:pPr>
      <w:r>
        <w:t>▲ Vehicles parked on the runway braking and tire wedge.</w:t>
      </w:r>
    </w:p>
    <w:p>
      <w:pPr>
        <w:pStyle w:val="5"/>
        <w:spacing w:before="3"/>
        <w:rPr>
          <w:sz w:val="33"/>
        </w:rPr>
      </w:pPr>
    </w:p>
    <w:p>
      <w:pPr>
        <w:pStyle w:val="5"/>
        <w:spacing w:line="309" w:lineRule="auto"/>
        <w:ind w:left="220" w:right="220"/>
      </w:pPr>
      <w:r>
        <w:t>▲ Lifting and lowering vehicles, pay attention to people and things around to keep their distance and not close to the lift.</w:t>
      </w:r>
    </w:p>
    <w:p>
      <w:pPr>
        <w:pStyle w:val="5"/>
        <w:spacing w:before="3"/>
        <w:rPr>
          <w:sz w:val="27"/>
        </w:rPr>
      </w:pPr>
    </w:p>
    <w:p>
      <w:pPr>
        <w:pStyle w:val="5"/>
        <w:ind w:left="220"/>
      </w:pPr>
      <w:r>
        <w:t>▲ Four column installation should be vertical to the ground plane, otherwise be dangerous to use!</w:t>
      </w:r>
    </w:p>
    <w:p>
      <w:pPr>
        <w:pStyle w:val="5"/>
        <w:spacing w:before="3"/>
        <w:rPr>
          <w:sz w:val="33"/>
        </w:rPr>
      </w:pPr>
    </w:p>
    <w:p>
      <w:pPr>
        <w:pStyle w:val="5"/>
        <w:spacing w:line="309" w:lineRule="auto"/>
        <w:ind w:left="220" w:right="139"/>
      </w:pPr>
      <w:r>
        <w:t>▲ Decline before the operation must be the first point of action to rise a little, so that the lock block to leave the lift bar square hole in order to decline. Otherwise it will cause damage to the control mechanism</w:t>
      </w:r>
    </w:p>
    <w:p>
      <w:pPr>
        <w:spacing w:after="0" w:line="309" w:lineRule="auto"/>
        <w:sectPr>
          <w:pgSz w:w="11910" w:h="16840"/>
          <w:pgMar w:top="660" w:right="480" w:bottom="1180" w:left="500" w:header="0" w:footer="990" w:gutter="0"/>
          <w:cols w:space="720" w:num="1"/>
        </w:sectPr>
      </w:pPr>
    </w:p>
    <w:p>
      <w:pPr>
        <w:pStyle w:val="2"/>
        <w:spacing w:before="65"/>
        <w:ind w:right="0"/>
        <w:jc w:val="left"/>
      </w:pPr>
      <w:r>
        <w:rPr>
          <w:rFonts w:hint="eastAsia" w:eastAsia="宋体"/>
          <w:lang w:val="en-US" w:eastAsia="zh-CN"/>
        </w:rPr>
        <w:t>6.</w:t>
      </w:r>
      <w:r>
        <w:t xml:space="preserve">Maintenance and </w:t>
      </w:r>
      <w:r>
        <w:rPr>
          <w:rFonts w:hint="eastAsia" w:eastAsia="宋体"/>
          <w:lang w:val="en-US" w:eastAsia="zh-CN"/>
        </w:rPr>
        <w:t>I</w:t>
      </w:r>
      <w:r>
        <w:t xml:space="preserve">nspection </w:t>
      </w:r>
    </w:p>
    <w:p>
      <w:pPr>
        <w:pStyle w:val="4"/>
        <w:spacing w:before="94"/>
      </w:pPr>
    </w:p>
    <w:p>
      <w:pPr>
        <w:pStyle w:val="4"/>
        <w:spacing w:before="94"/>
      </w:pPr>
      <w:r>
        <w:t>Routine maintenance and inspection</w:t>
      </w:r>
    </w:p>
    <w:p>
      <w:pPr>
        <w:pStyle w:val="5"/>
        <w:spacing w:before="11"/>
        <w:rPr>
          <w:b/>
          <w:sz w:val="31"/>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Work location of an operation to check the safety</w:t>
      </w:r>
      <w:r>
        <w:rPr>
          <w:spacing w:val="-16"/>
          <w:sz w:val="21"/>
        </w:rPr>
        <w:t xml:space="preserve"> </w:t>
      </w:r>
      <w:r>
        <w:rPr>
          <w:sz w:val="21"/>
        </w:rPr>
        <w:t>lock</w:t>
      </w:r>
    </w:p>
    <w:p>
      <w:pPr>
        <w:pStyle w:val="5"/>
        <w:spacing w:before="3"/>
        <w:rPr>
          <w:sz w:val="30"/>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Check safety lock and unlock the lift bar and</w:t>
      </w:r>
      <w:r>
        <w:rPr>
          <w:spacing w:val="-13"/>
          <w:sz w:val="21"/>
        </w:rPr>
        <w:t xml:space="preserve"> </w:t>
      </w:r>
      <w:r>
        <w:rPr>
          <w:sz w:val="21"/>
        </w:rPr>
        <w:t>padlock</w:t>
      </w:r>
    </w:p>
    <w:p>
      <w:pPr>
        <w:pStyle w:val="5"/>
        <w:spacing w:before="3"/>
        <w:rPr>
          <w:sz w:val="30"/>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Check the wire rope connections - is bent, broken,</w:t>
      </w:r>
      <w:r>
        <w:rPr>
          <w:spacing w:val="-13"/>
          <w:sz w:val="21"/>
        </w:rPr>
        <w:t xml:space="preserve"> </w:t>
      </w:r>
      <w:r>
        <w:rPr>
          <w:sz w:val="21"/>
        </w:rPr>
        <w:t>loose.</w:t>
      </w:r>
    </w:p>
    <w:p>
      <w:pPr>
        <w:pStyle w:val="5"/>
        <w:spacing w:before="3"/>
        <w:rPr>
          <w:sz w:val="30"/>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Check the wire rope connections - is bent, broken,</w:t>
      </w:r>
      <w:r>
        <w:rPr>
          <w:spacing w:val="-13"/>
          <w:sz w:val="21"/>
        </w:rPr>
        <w:t xml:space="preserve"> </w:t>
      </w:r>
      <w:r>
        <w:rPr>
          <w:sz w:val="21"/>
        </w:rPr>
        <w:t>loose.</w:t>
      </w:r>
    </w:p>
    <w:p>
      <w:pPr>
        <w:pStyle w:val="5"/>
        <w:spacing w:before="7"/>
        <w:rPr>
          <w:sz w:val="31"/>
        </w:rPr>
      </w:pPr>
    </w:p>
    <w:p>
      <w:pPr>
        <w:pStyle w:val="10"/>
        <w:numPr>
          <w:ilvl w:val="0"/>
          <w:numId w:val="5"/>
        </w:numPr>
        <w:tabs>
          <w:tab w:val="left" w:pos="581"/>
        </w:tabs>
        <w:spacing w:before="0" w:after="0" w:line="240" w:lineRule="auto"/>
        <w:ind w:left="580" w:right="0" w:hanging="361"/>
        <w:jc w:val="left"/>
        <w:rPr>
          <w:sz w:val="21"/>
        </w:rPr>
      </w:pPr>
      <w:r>
        <w:rPr>
          <w:sz w:val="21"/>
        </w:rPr>
        <w:t>Check the wear of the wire rope lifting</w:t>
      </w:r>
      <w:r>
        <w:rPr>
          <w:spacing w:val="-11"/>
          <w:sz w:val="21"/>
        </w:rPr>
        <w:t xml:space="preserve"> </w:t>
      </w:r>
      <w:r>
        <w:rPr>
          <w:sz w:val="21"/>
        </w:rPr>
        <w:t>process.</w:t>
      </w:r>
    </w:p>
    <w:p>
      <w:pPr>
        <w:pStyle w:val="5"/>
        <w:spacing w:before="11"/>
        <w:rPr>
          <w:sz w:val="31"/>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Check all retainer connection must be reliable</w:t>
      </w:r>
      <w:r>
        <w:rPr>
          <w:spacing w:val="-12"/>
          <w:sz w:val="21"/>
        </w:rPr>
        <w:t xml:space="preserve"> </w:t>
      </w:r>
      <w:r>
        <w:rPr>
          <w:sz w:val="21"/>
        </w:rPr>
        <w:t>connection.</w:t>
      </w:r>
    </w:p>
    <w:p>
      <w:pPr>
        <w:pStyle w:val="5"/>
        <w:spacing w:before="3"/>
        <w:rPr>
          <w:sz w:val="30"/>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Check all bolts, nuts, screws connection - found loose shall immediately</w:t>
      </w:r>
      <w:r>
        <w:rPr>
          <w:spacing w:val="-22"/>
          <w:sz w:val="21"/>
        </w:rPr>
        <w:t xml:space="preserve"> </w:t>
      </w:r>
      <w:r>
        <w:rPr>
          <w:sz w:val="21"/>
        </w:rPr>
        <w:t>tighten</w:t>
      </w:r>
    </w:p>
    <w:p>
      <w:pPr>
        <w:pStyle w:val="5"/>
        <w:spacing w:before="3"/>
        <w:rPr>
          <w:sz w:val="30"/>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Check wires and switches for</w:t>
      </w:r>
      <w:r>
        <w:rPr>
          <w:spacing w:val="-6"/>
          <w:sz w:val="21"/>
        </w:rPr>
        <w:t xml:space="preserve"> </w:t>
      </w:r>
      <w:r>
        <w:rPr>
          <w:sz w:val="21"/>
        </w:rPr>
        <w:t>damage.</w:t>
      </w:r>
    </w:p>
    <w:p>
      <w:pPr>
        <w:pStyle w:val="5"/>
        <w:spacing w:before="3"/>
        <w:rPr>
          <w:sz w:val="30"/>
        </w:rPr>
      </w:pPr>
    </w:p>
    <w:p>
      <w:pPr>
        <w:pStyle w:val="10"/>
        <w:numPr>
          <w:ilvl w:val="0"/>
          <w:numId w:val="5"/>
        </w:numPr>
        <w:tabs>
          <w:tab w:val="left" w:pos="580"/>
        </w:tabs>
        <w:spacing w:before="0" w:after="0" w:line="240" w:lineRule="auto"/>
        <w:ind w:left="580" w:right="0" w:hanging="360"/>
        <w:jc w:val="left"/>
        <w:rPr>
          <w:rFonts w:ascii="Times New Roman"/>
          <w:sz w:val="24"/>
        </w:rPr>
      </w:pPr>
      <w:r>
        <w:rPr>
          <w:sz w:val="21"/>
        </w:rPr>
        <w:t>Check expansion bolts around the foundation</w:t>
      </w:r>
      <w:r>
        <w:rPr>
          <w:spacing w:val="-3"/>
          <w:sz w:val="21"/>
        </w:rPr>
        <w:t xml:space="preserve"> </w:t>
      </w:r>
      <w:r>
        <w:rPr>
          <w:sz w:val="21"/>
        </w:rPr>
        <w:t>strength.</w:t>
      </w:r>
    </w:p>
    <w:p>
      <w:pPr>
        <w:pStyle w:val="5"/>
        <w:spacing w:before="6"/>
        <w:rPr>
          <w:sz w:val="31"/>
        </w:rPr>
      </w:pPr>
    </w:p>
    <w:p>
      <w:pPr>
        <w:pStyle w:val="10"/>
        <w:numPr>
          <w:ilvl w:val="0"/>
          <w:numId w:val="5"/>
        </w:numPr>
        <w:tabs>
          <w:tab w:val="left" w:pos="581"/>
        </w:tabs>
        <w:spacing w:before="1" w:after="0" w:line="309" w:lineRule="auto"/>
        <w:ind w:left="580" w:right="234" w:hanging="360"/>
        <w:jc w:val="left"/>
        <w:rPr>
          <w:rFonts w:ascii="Times New Roman"/>
          <w:sz w:val="21"/>
        </w:rPr>
      </w:pPr>
      <w:r>
        <w:rPr>
          <w:sz w:val="21"/>
        </w:rPr>
        <w:t>After the lift is put into use, oil refers to the gun at least once a year or at regular intervals on the cable axle lubrication</w:t>
      </w:r>
    </w:p>
    <w:p>
      <w:pPr>
        <w:pStyle w:val="5"/>
        <w:rPr>
          <w:sz w:val="24"/>
        </w:rPr>
      </w:pPr>
    </w:p>
    <w:p>
      <w:pPr>
        <w:pStyle w:val="4"/>
        <w:spacing w:before="144"/>
      </w:pPr>
      <w:r>
        <w:t>Weekly maintenance and inspection</w:t>
      </w:r>
    </w:p>
    <w:p>
      <w:pPr>
        <w:pStyle w:val="5"/>
        <w:rPr>
          <w:b/>
          <w:sz w:val="24"/>
        </w:rPr>
      </w:pPr>
    </w:p>
    <w:p>
      <w:pPr>
        <w:pStyle w:val="10"/>
        <w:numPr>
          <w:ilvl w:val="0"/>
          <w:numId w:val="6"/>
        </w:numPr>
        <w:tabs>
          <w:tab w:val="left" w:pos="454"/>
          <w:tab w:val="left" w:pos="5714"/>
        </w:tabs>
        <w:spacing w:before="142" w:after="0" w:line="240" w:lineRule="auto"/>
        <w:ind w:left="453" w:right="0" w:hanging="234"/>
        <w:jc w:val="left"/>
        <w:rPr>
          <w:sz w:val="21"/>
        </w:rPr>
      </w:pPr>
      <w:r>
        <w:rPr>
          <w:sz w:val="21"/>
        </w:rPr>
        <w:t>Check the bolts strength and connections</w:t>
      </w:r>
      <w:r>
        <w:rPr>
          <w:spacing w:val="-11"/>
          <w:sz w:val="21"/>
        </w:rPr>
        <w:t xml:space="preserve"> </w:t>
      </w:r>
      <w:r>
        <w:rPr>
          <w:sz w:val="21"/>
        </w:rPr>
        <w:t>found</w:t>
      </w:r>
      <w:r>
        <w:rPr>
          <w:spacing w:val="-2"/>
          <w:sz w:val="21"/>
        </w:rPr>
        <w:t xml:space="preserve"> </w:t>
      </w:r>
      <w:r>
        <w:rPr>
          <w:sz w:val="21"/>
        </w:rPr>
        <w:t>loose,</w:t>
      </w:r>
      <w:r>
        <w:rPr>
          <w:sz w:val="21"/>
        </w:rPr>
        <w:tab/>
      </w:r>
      <w:r>
        <w:rPr>
          <w:sz w:val="21"/>
        </w:rPr>
        <w:t>tighten</w:t>
      </w:r>
      <w:r>
        <w:rPr>
          <w:spacing w:val="1"/>
          <w:sz w:val="21"/>
        </w:rPr>
        <w:t xml:space="preserve"> </w:t>
      </w:r>
      <w:r>
        <w:rPr>
          <w:sz w:val="21"/>
        </w:rPr>
        <w:t>immediately</w:t>
      </w:r>
    </w:p>
    <w:p>
      <w:pPr>
        <w:pStyle w:val="5"/>
        <w:rPr>
          <w:sz w:val="24"/>
        </w:rPr>
      </w:pPr>
    </w:p>
    <w:p>
      <w:pPr>
        <w:pStyle w:val="10"/>
        <w:numPr>
          <w:ilvl w:val="0"/>
          <w:numId w:val="6"/>
        </w:numPr>
        <w:tabs>
          <w:tab w:val="left" w:pos="454"/>
        </w:tabs>
        <w:spacing w:before="143" w:after="0" w:line="240" w:lineRule="auto"/>
        <w:ind w:left="453" w:right="0" w:hanging="234"/>
        <w:jc w:val="left"/>
        <w:rPr>
          <w:sz w:val="21"/>
        </w:rPr>
      </w:pPr>
      <w:r>
        <w:rPr>
          <w:sz w:val="21"/>
        </w:rPr>
        <w:t>Inspection inflation bolt around the foundation</w:t>
      </w:r>
      <w:r>
        <w:rPr>
          <w:spacing w:val="-10"/>
          <w:sz w:val="21"/>
        </w:rPr>
        <w:t xml:space="preserve"> </w:t>
      </w:r>
      <w:r>
        <w:rPr>
          <w:sz w:val="21"/>
        </w:rPr>
        <w:t>strength</w:t>
      </w:r>
    </w:p>
    <w:p>
      <w:pPr>
        <w:pStyle w:val="5"/>
        <w:rPr>
          <w:sz w:val="24"/>
        </w:rPr>
      </w:pPr>
    </w:p>
    <w:p>
      <w:pPr>
        <w:pStyle w:val="10"/>
        <w:numPr>
          <w:ilvl w:val="0"/>
          <w:numId w:val="6"/>
        </w:numPr>
        <w:tabs>
          <w:tab w:val="left" w:pos="454"/>
        </w:tabs>
        <w:spacing w:before="143" w:after="0" w:line="240" w:lineRule="auto"/>
        <w:ind w:left="453" w:right="0" w:hanging="234"/>
        <w:jc w:val="left"/>
        <w:rPr>
          <w:sz w:val="21"/>
        </w:rPr>
      </w:pPr>
      <w:r>
        <w:rPr>
          <w:sz w:val="21"/>
        </w:rPr>
        <w:t>Check the hydraulic oil liquid</w:t>
      </w:r>
      <w:r>
        <w:rPr>
          <w:spacing w:val="-9"/>
          <w:sz w:val="21"/>
        </w:rPr>
        <w:t xml:space="preserve"> </w:t>
      </w:r>
      <w:r>
        <w:rPr>
          <w:sz w:val="21"/>
        </w:rPr>
        <w:t>level</w:t>
      </w:r>
    </w:p>
    <w:p>
      <w:pPr>
        <w:pStyle w:val="5"/>
        <w:rPr>
          <w:sz w:val="24"/>
        </w:rPr>
      </w:pPr>
    </w:p>
    <w:p>
      <w:pPr>
        <w:pStyle w:val="10"/>
        <w:numPr>
          <w:ilvl w:val="0"/>
          <w:numId w:val="6"/>
        </w:numPr>
        <w:tabs>
          <w:tab w:val="left" w:pos="454"/>
        </w:tabs>
        <w:spacing w:before="142" w:after="0" w:line="240" w:lineRule="auto"/>
        <w:ind w:left="453" w:right="0" w:hanging="234"/>
        <w:jc w:val="left"/>
        <w:rPr>
          <w:sz w:val="21"/>
        </w:rPr>
      </w:pPr>
      <w:r>
        <w:rPr>
          <w:sz w:val="21"/>
        </w:rPr>
        <w:t>Check and tighten loose bolts, nuts,</w:t>
      </w:r>
      <w:r>
        <w:rPr>
          <w:spacing w:val="-13"/>
          <w:sz w:val="21"/>
        </w:rPr>
        <w:t xml:space="preserve"> </w:t>
      </w:r>
      <w:r>
        <w:rPr>
          <w:sz w:val="21"/>
        </w:rPr>
        <w:t>screws</w:t>
      </w:r>
    </w:p>
    <w:p>
      <w:pPr>
        <w:pStyle w:val="5"/>
        <w:rPr>
          <w:sz w:val="24"/>
        </w:rPr>
      </w:pPr>
    </w:p>
    <w:p>
      <w:pPr>
        <w:pStyle w:val="10"/>
        <w:numPr>
          <w:ilvl w:val="0"/>
          <w:numId w:val="6"/>
        </w:numPr>
        <w:tabs>
          <w:tab w:val="left" w:pos="454"/>
        </w:tabs>
        <w:spacing w:before="143" w:after="0" w:line="240" w:lineRule="auto"/>
        <w:ind w:left="453" w:right="0" w:hanging="234"/>
        <w:jc w:val="left"/>
        <w:rPr>
          <w:sz w:val="21"/>
        </w:rPr>
      </w:pPr>
      <w:r>
        <w:rPr>
          <w:sz w:val="21"/>
        </w:rPr>
        <w:t>Check all embrace round and embrace the axle</w:t>
      </w:r>
      <w:r>
        <w:rPr>
          <w:spacing w:val="-11"/>
          <w:sz w:val="21"/>
        </w:rPr>
        <w:t xml:space="preserve"> </w:t>
      </w:r>
      <w:r>
        <w:rPr>
          <w:sz w:val="21"/>
        </w:rPr>
        <w:t>with</w:t>
      </w:r>
    </w:p>
    <w:p>
      <w:pPr>
        <w:tabs>
          <w:tab w:val="left" w:pos="513"/>
        </w:tabs>
        <w:bidi w:val="0"/>
        <w:jc w:val="left"/>
        <w:rPr>
          <w:rFonts w:hint="eastAsia" w:eastAsia="宋体"/>
          <w:lang w:eastAsia="zh-CN"/>
        </w:rPr>
        <w:sectPr>
          <w:pgSz w:w="11910" w:h="16840"/>
          <w:pgMar w:top="1320" w:right="480" w:bottom="1180" w:left="500" w:header="0" w:footer="990" w:gutter="0"/>
          <w:cols w:space="720" w:num="1"/>
        </w:sectPr>
      </w:pPr>
    </w:p>
    <w:p>
      <w:pPr>
        <w:pStyle w:val="4"/>
        <w:ind w:left="0" w:right="6707" w:firstLine="210" w:firstLineChars="100"/>
        <w:jc w:val="both"/>
      </w:pPr>
      <w:r>
        <w:t>Monthly maintenance and inspection</w:t>
      </w:r>
    </w:p>
    <w:p>
      <w:pPr>
        <w:pStyle w:val="5"/>
        <w:spacing w:before="3"/>
        <w:rPr>
          <w:b/>
          <w:sz w:val="33"/>
        </w:rPr>
      </w:pPr>
    </w:p>
    <w:p>
      <w:pPr>
        <w:pStyle w:val="10"/>
        <w:numPr>
          <w:ilvl w:val="0"/>
          <w:numId w:val="0"/>
        </w:numPr>
        <w:tabs>
          <w:tab w:val="left" w:pos="178"/>
        </w:tabs>
        <w:spacing w:before="0" w:after="0" w:line="240" w:lineRule="auto"/>
        <w:ind w:left="-1" w:leftChars="0" w:right="6628" w:rightChars="0" w:firstLine="210" w:firstLineChars="100"/>
        <w:jc w:val="left"/>
        <w:rPr>
          <w:sz w:val="21"/>
        </w:rPr>
      </w:pPr>
      <w:r>
        <w:rPr>
          <w:rFonts w:hint="eastAsia" w:eastAsia="宋体"/>
          <w:sz w:val="21"/>
          <w:lang w:val="en-US" w:eastAsia="zh-CN"/>
        </w:rPr>
        <w:t>1.</w:t>
      </w:r>
      <w:r>
        <w:rPr>
          <w:sz w:val="21"/>
        </w:rPr>
        <w:t>Lubricate the cable wheel and cable</w:t>
      </w:r>
      <w:r>
        <w:rPr>
          <w:spacing w:val="-6"/>
          <w:sz w:val="21"/>
        </w:rPr>
        <w:t xml:space="preserve"> </w:t>
      </w:r>
      <w:r>
        <w:rPr>
          <w:sz w:val="21"/>
        </w:rPr>
        <w:t>axle</w:t>
      </w:r>
    </w:p>
    <w:p>
      <w:pPr>
        <w:pStyle w:val="5"/>
        <w:spacing w:before="3"/>
        <w:rPr>
          <w:sz w:val="33"/>
        </w:rPr>
      </w:pPr>
    </w:p>
    <w:p>
      <w:pPr>
        <w:pStyle w:val="10"/>
        <w:numPr>
          <w:ilvl w:val="0"/>
          <w:numId w:val="0"/>
        </w:numPr>
        <w:tabs>
          <w:tab w:val="left" w:pos="398"/>
        </w:tabs>
        <w:spacing w:before="0" w:after="0" w:line="240" w:lineRule="auto"/>
        <w:ind w:left="219" w:leftChars="0" w:right="0" w:rightChars="0"/>
        <w:jc w:val="left"/>
        <w:rPr>
          <w:sz w:val="21"/>
        </w:rPr>
      </w:pPr>
      <w:r>
        <w:rPr>
          <w:rFonts w:hint="eastAsia" w:eastAsia="宋体"/>
          <w:sz w:val="21"/>
          <w:lang w:val="en-US" w:eastAsia="zh-CN"/>
        </w:rPr>
        <w:t>2.</w:t>
      </w:r>
      <w:r>
        <w:rPr>
          <w:sz w:val="21"/>
        </w:rPr>
        <w:t xml:space="preserve">Check the wire rope </w:t>
      </w:r>
      <w:r>
        <w:rPr>
          <w:spacing w:val="-4"/>
          <w:sz w:val="21"/>
        </w:rPr>
        <w:t xml:space="preserve">wear, </w:t>
      </w:r>
      <w:r>
        <w:rPr>
          <w:sz w:val="21"/>
        </w:rPr>
        <w:t>severe wear and tear be replaced</w:t>
      </w:r>
      <w:r>
        <w:rPr>
          <w:spacing w:val="-16"/>
          <w:sz w:val="21"/>
        </w:rPr>
        <w:t xml:space="preserve"> </w:t>
      </w:r>
      <w:r>
        <w:rPr>
          <w:sz w:val="21"/>
        </w:rPr>
        <w:t>immediately</w:t>
      </w:r>
    </w:p>
    <w:p>
      <w:pPr>
        <w:pStyle w:val="5"/>
        <w:spacing w:before="3"/>
        <w:rPr>
          <w:sz w:val="33"/>
        </w:rPr>
      </w:pPr>
    </w:p>
    <w:p>
      <w:pPr>
        <w:pStyle w:val="10"/>
        <w:numPr>
          <w:ilvl w:val="0"/>
          <w:numId w:val="0"/>
        </w:numPr>
        <w:tabs>
          <w:tab w:val="left" w:pos="454"/>
        </w:tabs>
        <w:spacing w:before="0" w:after="0" w:line="240" w:lineRule="auto"/>
        <w:ind w:right="0" w:rightChars="0" w:firstLine="210" w:firstLineChars="100"/>
        <w:jc w:val="left"/>
        <w:rPr>
          <w:sz w:val="21"/>
        </w:rPr>
      </w:pPr>
      <w:r>
        <w:rPr>
          <w:rFonts w:hint="eastAsia" w:eastAsia="宋体"/>
          <w:sz w:val="21"/>
          <w:lang w:val="en-US" w:eastAsia="zh-CN"/>
        </w:rPr>
        <w:t>3.</w:t>
      </w:r>
      <w:r>
        <w:rPr>
          <w:sz w:val="21"/>
        </w:rPr>
        <w:t>Replace the hydraulic</w:t>
      </w:r>
      <w:r>
        <w:rPr>
          <w:spacing w:val="-6"/>
          <w:sz w:val="21"/>
        </w:rPr>
        <w:t xml:space="preserve"> </w:t>
      </w:r>
      <w:r>
        <w:rPr>
          <w:sz w:val="21"/>
        </w:rPr>
        <w:t>oil.</w:t>
      </w:r>
    </w:p>
    <w:p>
      <w:pPr>
        <w:spacing w:after="0" w:line="240" w:lineRule="auto"/>
        <w:jc w:val="left"/>
        <w:rPr>
          <w:sz w:val="21"/>
        </w:rPr>
        <w:sectPr>
          <w:pgSz w:w="11910" w:h="16840"/>
          <w:pgMar w:top="1280" w:right="480" w:bottom="1180" w:left="500" w:header="0" w:footer="990" w:gutter="0"/>
          <w:cols w:space="720" w:num="1"/>
        </w:sectPr>
      </w:pPr>
    </w:p>
    <w:p>
      <w:pPr>
        <w:spacing w:before="73"/>
        <w:ind w:left="220" w:right="0" w:firstLine="0"/>
        <w:jc w:val="left"/>
        <w:rPr>
          <w:rFonts w:ascii="Arial"/>
          <w:b/>
          <w:sz w:val="44"/>
          <w:szCs w:val="44"/>
        </w:rPr>
      </w:pPr>
      <w:r>
        <w:rPr>
          <w:rFonts w:hint="eastAsia" w:ascii="Arial"/>
          <w:b/>
          <w:sz w:val="44"/>
          <w:szCs w:val="44"/>
          <w:lang w:val="en-US" w:eastAsia="zh-CN"/>
        </w:rPr>
        <w:t>7.</w:t>
      </w:r>
      <w:r>
        <w:rPr>
          <w:rFonts w:ascii="Arial"/>
          <w:b/>
          <w:sz w:val="44"/>
          <w:szCs w:val="44"/>
        </w:rPr>
        <w:t>Parts of the device exploded view and</w:t>
      </w:r>
      <w:r>
        <w:rPr>
          <w:rFonts w:ascii="Arial"/>
          <w:b/>
          <w:spacing w:val="-1"/>
          <w:sz w:val="44"/>
          <w:szCs w:val="44"/>
        </w:rPr>
        <w:t xml:space="preserve"> </w:t>
      </w:r>
      <w:r>
        <w:rPr>
          <w:rFonts w:ascii="Arial"/>
          <w:b/>
          <w:sz w:val="44"/>
          <w:szCs w:val="44"/>
        </w:rPr>
        <w:t>schedule</w:t>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10"/>
        <w:rPr>
          <w:b/>
          <w:sz w:val="17"/>
        </w:rPr>
      </w:pPr>
      <w:r>
        <w:drawing>
          <wp:anchor distT="0" distB="0" distL="0" distR="0" simplePos="0" relativeHeight="251661312" behindDoc="0" locked="0" layoutInCell="1" allowOverlap="1">
            <wp:simplePos x="0" y="0"/>
            <wp:positionH relativeFrom="page">
              <wp:posOffset>479425</wp:posOffset>
            </wp:positionH>
            <wp:positionV relativeFrom="paragraph">
              <wp:posOffset>154940</wp:posOffset>
            </wp:positionV>
            <wp:extent cx="6657340" cy="4229100"/>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92" cstate="print"/>
                    <a:stretch>
                      <a:fillRect/>
                    </a:stretch>
                  </pic:blipFill>
                  <pic:spPr>
                    <a:xfrm>
                      <a:off x="0" y="0"/>
                      <a:ext cx="6657446" cy="4229100"/>
                    </a:xfrm>
                    <a:prstGeom prst="rect">
                      <a:avLst/>
                    </a:prstGeom>
                  </pic:spPr>
                </pic:pic>
              </a:graphicData>
            </a:graphic>
          </wp:anchor>
        </w:drawing>
      </w: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rPr>
          <w:b/>
          <w:sz w:val="20"/>
        </w:rPr>
      </w:pPr>
    </w:p>
    <w:p>
      <w:pPr>
        <w:pStyle w:val="5"/>
        <w:spacing w:before="10"/>
        <w:rPr>
          <w:b/>
          <w:sz w:val="18"/>
        </w:rPr>
      </w:pPr>
    </w:p>
    <w:p>
      <w:pPr>
        <w:pStyle w:val="5"/>
        <w:spacing w:before="93"/>
        <w:ind w:left="1767" w:right="2144"/>
        <w:jc w:val="center"/>
        <w:rPr>
          <w:rFonts w:ascii="Times New Roman"/>
        </w:rPr>
      </w:pPr>
      <w:r>
        <w:rPr>
          <w:rFonts w:ascii="Times New Roman"/>
        </w:rPr>
        <w:t>Figure</w:t>
      </w:r>
      <w:r>
        <w:rPr>
          <w:rFonts w:ascii="Times New Roman"/>
          <w:spacing w:val="1"/>
        </w:rPr>
        <w:t xml:space="preserve"> </w:t>
      </w:r>
      <w:r>
        <w:rPr>
          <w:rFonts w:ascii="Times New Roman"/>
        </w:rPr>
        <w:t>1</w:t>
      </w:r>
    </w:p>
    <w:p>
      <w:pPr>
        <w:spacing w:after="0"/>
        <w:jc w:val="center"/>
        <w:rPr>
          <w:rFonts w:ascii="Times New Roman"/>
        </w:rPr>
        <w:sectPr>
          <w:pgSz w:w="11910" w:h="16840"/>
          <w:pgMar w:top="960" w:right="480" w:bottom="1180" w:left="500" w:header="0"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
        <w:rPr>
          <w:rFonts w:ascii="Times New Roman"/>
          <w:sz w:val="14"/>
        </w:rPr>
      </w:pPr>
    </w:p>
    <w:p>
      <w:pPr>
        <w:pStyle w:val="5"/>
        <w:ind w:left="577"/>
        <w:rPr>
          <w:rFonts w:ascii="Times New Roman"/>
          <w:sz w:val="20"/>
        </w:rPr>
      </w:pPr>
      <w:r>
        <w:rPr>
          <w:rFonts w:ascii="Times New Roman"/>
          <w:sz w:val="20"/>
        </w:rPr>
        <w:drawing>
          <wp:inline distT="0" distB="0" distL="0" distR="0">
            <wp:extent cx="6354445" cy="422910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93" cstate="print"/>
                    <a:stretch>
                      <a:fillRect/>
                    </a:stretch>
                  </pic:blipFill>
                  <pic:spPr>
                    <a:xfrm>
                      <a:off x="0" y="0"/>
                      <a:ext cx="6354575" cy="4229100"/>
                    </a:xfrm>
                    <a:prstGeom prst="rect">
                      <a:avLst/>
                    </a:prstGeom>
                  </pic:spPr>
                </pic:pic>
              </a:graphicData>
            </a:graphic>
          </wp:inline>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2"/>
        <w:rPr>
          <w:rFonts w:ascii="Times New Roman"/>
          <w:sz w:val="22"/>
        </w:rPr>
      </w:pPr>
    </w:p>
    <w:p>
      <w:pPr>
        <w:pStyle w:val="5"/>
        <w:spacing w:before="93"/>
        <w:ind w:left="1411" w:right="2144"/>
        <w:jc w:val="center"/>
        <w:rPr>
          <w:rFonts w:ascii="Times New Roman"/>
        </w:rPr>
      </w:pPr>
      <w:r>
        <w:rPr>
          <w:rFonts w:ascii="Times New Roman"/>
        </w:rPr>
        <w:t>Figure 2</w:t>
      </w:r>
    </w:p>
    <w:p>
      <w:pPr>
        <w:spacing w:after="0"/>
        <w:jc w:val="center"/>
        <w:rPr>
          <w:rFonts w:ascii="Times New Roman"/>
        </w:rPr>
        <w:sectPr>
          <w:footerReference r:id="rId6" w:type="default"/>
          <w:pgSz w:w="11910" w:h="16840"/>
          <w:pgMar w:top="1580" w:right="480" w:bottom="1180" w:left="500" w:header="0" w:footer="990" w:gutter="0"/>
          <w:cols w:space="720" w:num="1"/>
        </w:sectPr>
      </w:pPr>
    </w:p>
    <w:p>
      <w:pPr>
        <w:pStyle w:val="5"/>
        <w:rPr>
          <w:rFonts w:ascii="Times New Roman"/>
          <w:sz w:val="20"/>
        </w:rPr>
      </w:pPr>
    </w:p>
    <w:p>
      <w:pPr>
        <w:pStyle w:val="5"/>
        <w:spacing w:before="4" w:after="1"/>
        <w:rPr>
          <w:rFonts w:ascii="Times New Roman"/>
          <w:sz w:val="19"/>
        </w:rPr>
      </w:pPr>
    </w:p>
    <w:p>
      <w:pPr>
        <w:pStyle w:val="5"/>
        <w:ind w:left="1472"/>
        <w:rPr>
          <w:rFonts w:ascii="Times New Roman"/>
          <w:sz w:val="20"/>
        </w:rPr>
      </w:pPr>
      <w:r>
        <w:rPr>
          <w:rFonts w:ascii="Times New Roman"/>
          <w:sz w:val="20"/>
        </w:rPr>
        <w:drawing>
          <wp:inline distT="0" distB="0" distL="0" distR="0">
            <wp:extent cx="4617085" cy="470027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png"/>
                    <pic:cNvPicPr>
                      <a:picLocks noChangeAspect="1"/>
                    </pic:cNvPicPr>
                  </pic:nvPicPr>
                  <pic:blipFill>
                    <a:blip r:embed="rId94" cstate="print"/>
                    <a:stretch>
                      <a:fillRect/>
                    </a:stretch>
                  </pic:blipFill>
                  <pic:spPr>
                    <a:xfrm>
                      <a:off x="0" y="0"/>
                      <a:ext cx="4617353" cy="4700587"/>
                    </a:xfrm>
                    <a:prstGeom prst="rect">
                      <a:avLst/>
                    </a:prstGeom>
                  </pic:spPr>
                </pic:pic>
              </a:graphicData>
            </a:graphic>
          </wp:inline>
        </w:drawing>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23"/>
        </w:rPr>
      </w:pPr>
    </w:p>
    <w:p>
      <w:pPr>
        <w:pStyle w:val="5"/>
        <w:spacing w:before="92"/>
        <w:ind w:left="850" w:right="2144"/>
        <w:jc w:val="center"/>
        <w:rPr>
          <w:rFonts w:ascii="Times New Roman"/>
        </w:rPr>
      </w:pPr>
      <w:r>
        <w:rPr>
          <w:rFonts w:ascii="Times New Roman"/>
        </w:rPr>
        <w:t>Figure 3</w:t>
      </w:r>
    </w:p>
    <w:p>
      <w:pPr>
        <w:spacing w:after="0"/>
        <w:jc w:val="center"/>
        <w:rPr>
          <w:rFonts w:ascii="Times New Roman"/>
        </w:rPr>
        <w:sectPr>
          <w:footerReference r:id="rId7" w:type="default"/>
          <w:pgSz w:w="11910" w:h="16840"/>
          <w:pgMar w:top="1580" w:right="480" w:bottom="1180" w:left="500" w:header="0"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
        <w:rPr>
          <w:rFonts w:ascii="Times New Roman"/>
          <w:sz w:val="23"/>
        </w:rPr>
      </w:pPr>
    </w:p>
    <w:p>
      <w:pPr>
        <w:pStyle w:val="5"/>
        <w:ind w:left="649"/>
        <w:rPr>
          <w:rFonts w:ascii="Times New Roman"/>
          <w:sz w:val="20"/>
        </w:rPr>
      </w:pPr>
      <w:r>
        <w:rPr>
          <w:rFonts w:ascii="Times New Roman"/>
          <w:sz w:val="20"/>
        </w:rPr>
        <w:drawing>
          <wp:inline distT="0" distB="0" distL="0" distR="0">
            <wp:extent cx="5546090" cy="4065905"/>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95" cstate="print"/>
                    <a:stretch>
                      <a:fillRect/>
                    </a:stretch>
                  </pic:blipFill>
                  <pic:spPr>
                    <a:xfrm>
                      <a:off x="0" y="0"/>
                      <a:ext cx="5546157" cy="4066032"/>
                    </a:xfrm>
                    <a:prstGeom prst="rect">
                      <a:avLst/>
                    </a:prstGeom>
                  </pic:spPr>
                </pic:pic>
              </a:graphicData>
            </a:graphic>
          </wp:inline>
        </w:drawing>
      </w:r>
    </w:p>
    <w:p>
      <w:pPr>
        <w:spacing w:after="0"/>
        <w:rPr>
          <w:rFonts w:ascii="Times New Roman"/>
          <w:sz w:val="20"/>
        </w:rPr>
        <w:sectPr>
          <w:headerReference r:id="rId8" w:type="default"/>
          <w:footerReference r:id="rId9" w:type="default"/>
          <w:pgSz w:w="11910" w:h="16840"/>
          <w:pgMar w:top="1180" w:right="480" w:bottom="1180" w:left="500" w:header="883" w:footer="990" w:gutter="0"/>
          <w:pgNumType w:start="2"/>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
        <w:rPr>
          <w:rFonts w:ascii="Times New Roman"/>
          <w:sz w:val="24"/>
        </w:rPr>
      </w:pPr>
    </w:p>
    <w:p>
      <w:pPr>
        <w:pStyle w:val="5"/>
        <w:ind w:left="1006"/>
        <w:rPr>
          <w:rFonts w:ascii="Times New Roman"/>
          <w:sz w:val="20"/>
        </w:rPr>
      </w:pPr>
      <w:r>
        <w:rPr>
          <w:rFonts w:ascii="Times New Roman"/>
          <w:sz w:val="20"/>
        </w:rPr>
        <w:drawing>
          <wp:inline distT="0" distB="0" distL="0" distR="0">
            <wp:extent cx="5462905" cy="393319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96" cstate="print"/>
                    <a:stretch>
                      <a:fillRect/>
                    </a:stretch>
                  </pic:blipFill>
                  <pic:spPr>
                    <a:xfrm>
                      <a:off x="0" y="0"/>
                      <a:ext cx="5463296" cy="3933444"/>
                    </a:xfrm>
                    <a:prstGeom prst="rect">
                      <a:avLst/>
                    </a:prstGeom>
                  </pic:spPr>
                </pic:pic>
              </a:graphicData>
            </a:graphic>
          </wp:inline>
        </w:drawing>
      </w:r>
    </w:p>
    <w:p>
      <w:pPr>
        <w:spacing w:after="0"/>
        <w:rPr>
          <w:rFonts w:ascii="Times New Roman"/>
          <w:sz w:val="20"/>
        </w:rPr>
        <w:sectPr>
          <w:headerReference r:id="rId10" w:type="default"/>
          <w:pgSz w:w="11910" w:h="16840"/>
          <w:pgMar w:top="1180" w:right="480" w:bottom="1180" w:left="500" w:header="883" w:footer="990" w:gutter="0"/>
          <w:cols w:space="720" w:num="1"/>
        </w:sectPr>
      </w:pPr>
    </w:p>
    <w:p>
      <w:pPr>
        <w:pStyle w:val="5"/>
        <w:rPr>
          <w:rFonts w:ascii="Times New Roman"/>
          <w:sz w:val="20"/>
        </w:rPr>
      </w:pPr>
    </w:p>
    <w:p>
      <w:pPr>
        <w:pStyle w:val="5"/>
        <w:spacing w:before="6"/>
        <w:rPr>
          <w:rFonts w:ascii="Times New Roman"/>
          <w:sz w:val="17"/>
        </w:rPr>
      </w:pPr>
    </w:p>
    <w:p>
      <w:pPr>
        <w:spacing w:before="89"/>
        <w:ind w:left="220" w:right="0" w:firstLine="0"/>
        <w:jc w:val="left"/>
        <w:rPr>
          <w:rFonts w:ascii="Times New Roman"/>
          <w:sz w:val="28"/>
        </w:rPr>
      </w:pPr>
      <w:r>
        <w:rPr>
          <w:rFonts w:ascii="Times New Roman"/>
          <w:sz w:val="28"/>
        </w:rPr>
        <w:t>8-13-21-22-23</w: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7"/>
        <w:rPr>
          <w:rFonts w:ascii="Times New Roman"/>
          <w:sz w:val="16"/>
        </w:rPr>
      </w:pPr>
      <w:r>
        <w:drawing>
          <wp:anchor distT="0" distB="0" distL="0" distR="0" simplePos="0" relativeHeight="251661312" behindDoc="0" locked="0" layoutInCell="1" allowOverlap="1">
            <wp:simplePos x="0" y="0"/>
            <wp:positionH relativeFrom="page">
              <wp:posOffset>683895</wp:posOffset>
            </wp:positionH>
            <wp:positionV relativeFrom="paragraph">
              <wp:posOffset>146050</wp:posOffset>
            </wp:positionV>
            <wp:extent cx="6126480" cy="4176395"/>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97" cstate="print"/>
                    <a:stretch>
                      <a:fillRect/>
                    </a:stretch>
                  </pic:blipFill>
                  <pic:spPr>
                    <a:xfrm>
                      <a:off x="0" y="0"/>
                      <a:ext cx="6126184" cy="4176522"/>
                    </a:xfrm>
                    <a:prstGeom prst="rect">
                      <a:avLst/>
                    </a:prstGeom>
                  </pic:spPr>
                </pic:pic>
              </a:graphicData>
            </a:graphic>
          </wp:anchor>
        </w:drawing>
      </w:r>
    </w:p>
    <w:p>
      <w:pPr>
        <w:spacing w:after="0"/>
        <w:rPr>
          <w:rFonts w:ascii="Times New Roman"/>
          <w:sz w:val="16"/>
        </w:rPr>
        <w:sectPr>
          <w:headerReference r:id="rId11" w:type="default"/>
          <w:pgSz w:w="11910" w:h="16840"/>
          <w:pgMar w:top="1580" w:right="480" w:bottom="1180" w:left="500" w:header="0"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22"/>
        </w:rPr>
      </w:pPr>
    </w:p>
    <w:p>
      <w:pPr>
        <w:pStyle w:val="5"/>
        <w:ind w:left="398"/>
        <w:rPr>
          <w:rFonts w:ascii="Times New Roman"/>
          <w:sz w:val="20"/>
        </w:rPr>
      </w:pPr>
      <w:r>
        <w:rPr>
          <w:rFonts w:ascii="Times New Roman"/>
          <w:sz w:val="20"/>
        </w:rPr>
        <w:drawing>
          <wp:inline distT="0" distB="0" distL="0" distR="0">
            <wp:extent cx="6164580" cy="4043680"/>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98" cstate="print"/>
                    <a:stretch>
                      <a:fillRect/>
                    </a:stretch>
                  </pic:blipFill>
                  <pic:spPr>
                    <a:xfrm>
                      <a:off x="0" y="0"/>
                      <a:ext cx="6164852" cy="4043934"/>
                    </a:xfrm>
                    <a:prstGeom prst="rect">
                      <a:avLst/>
                    </a:prstGeom>
                  </pic:spPr>
                </pic:pic>
              </a:graphicData>
            </a:graphic>
          </wp:inline>
        </w:drawing>
      </w:r>
    </w:p>
    <w:p>
      <w:pPr>
        <w:spacing w:after="0"/>
        <w:rPr>
          <w:rFonts w:ascii="Times New Roman"/>
          <w:sz w:val="20"/>
        </w:rPr>
        <w:sectPr>
          <w:headerReference r:id="rId12"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2"/>
        <w:rPr>
          <w:rFonts w:ascii="Times New Roman"/>
          <w:sz w:val="18"/>
        </w:rPr>
      </w:pPr>
    </w:p>
    <w:p>
      <w:pPr>
        <w:pStyle w:val="5"/>
        <w:ind w:left="434"/>
        <w:rPr>
          <w:rFonts w:ascii="Times New Roman"/>
          <w:sz w:val="20"/>
        </w:rPr>
      </w:pPr>
      <w:r>
        <w:rPr>
          <w:rFonts w:ascii="Times New Roman"/>
          <w:sz w:val="20"/>
        </w:rPr>
        <w:drawing>
          <wp:inline distT="0" distB="0" distL="0" distR="0">
            <wp:extent cx="6324600" cy="444119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99" cstate="print"/>
                    <a:stretch>
                      <a:fillRect/>
                    </a:stretch>
                  </pic:blipFill>
                  <pic:spPr>
                    <a:xfrm>
                      <a:off x="0" y="0"/>
                      <a:ext cx="6325050" cy="4441698"/>
                    </a:xfrm>
                    <a:prstGeom prst="rect">
                      <a:avLst/>
                    </a:prstGeom>
                  </pic:spPr>
                </pic:pic>
              </a:graphicData>
            </a:graphic>
          </wp:inline>
        </w:drawing>
      </w:r>
    </w:p>
    <w:p>
      <w:pPr>
        <w:spacing w:after="0"/>
        <w:rPr>
          <w:rFonts w:ascii="Times New Roman"/>
          <w:sz w:val="20"/>
        </w:rPr>
        <w:sectPr>
          <w:headerReference r:id="rId13"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0" w:after="1"/>
        <w:rPr>
          <w:rFonts w:ascii="Times New Roman"/>
          <w:sz w:val="12"/>
        </w:rPr>
      </w:pPr>
    </w:p>
    <w:p>
      <w:pPr>
        <w:pStyle w:val="5"/>
        <w:ind w:left="720"/>
        <w:rPr>
          <w:rFonts w:ascii="Times New Roman"/>
          <w:sz w:val="20"/>
        </w:rPr>
      </w:pPr>
      <w:r>
        <w:rPr>
          <w:rFonts w:ascii="Times New Roman"/>
          <w:sz w:val="20"/>
        </w:rPr>
        <w:drawing>
          <wp:inline distT="0" distB="0" distL="0" distR="0">
            <wp:extent cx="5656580" cy="4065905"/>
            <wp:effectExtent l="0" t="0" r="0" b="0"/>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100" cstate="print"/>
                    <a:stretch>
                      <a:fillRect/>
                    </a:stretch>
                  </pic:blipFill>
                  <pic:spPr>
                    <a:xfrm>
                      <a:off x="0" y="0"/>
                      <a:ext cx="5656638" cy="4066032"/>
                    </a:xfrm>
                    <a:prstGeom prst="rect">
                      <a:avLst/>
                    </a:prstGeom>
                  </pic:spPr>
                </pic:pic>
              </a:graphicData>
            </a:graphic>
          </wp:inline>
        </w:drawing>
      </w:r>
    </w:p>
    <w:p>
      <w:pPr>
        <w:spacing w:after="0"/>
        <w:rPr>
          <w:rFonts w:ascii="Times New Roman"/>
          <w:sz w:val="20"/>
        </w:rPr>
        <w:sectPr>
          <w:headerReference r:id="rId14"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18"/>
        </w:rPr>
      </w:pPr>
    </w:p>
    <w:p>
      <w:pPr>
        <w:pStyle w:val="5"/>
        <w:ind w:left="935"/>
        <w:rPr>
          <w:rFonts w:ascii="Times New Roman"/>
          <w:sz w:val="20"/>
        </w:rPr>
      </w:pPr>
      <w:r>
        <w:rPr>
          <w:rFonts w:ascii="Times New Roman"/>
          <w:sz w:val="20"/>
        </w:rPr>
        <w:drawing>
          <wp:inline distT="0" distB="0" distL="0" distR="0">
            <wp:extent cx="5612130" cy="4309110"/>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jpeg"/>
                    <pic:cNvPicPr>
                      <a:picLocks noChangeAspect="1"/>
                    </pic:cNvPicPr>
                  </pic:nvPicPr>
                  <pic:blipFill>
                    <a:blip r:embed="rId101" cstate="print"/>
                    <a:stretch>
                      <a:fillRect/>
                    </a:stretch>
                  </pic:blipFill>
                  <pic:spPr>
                    <a:xfrm>
                      <a:off x="0" y="0"/>
                      <a:ext cx="5612446" cy="4309110"/>
                    </a:xfrm>
                    <a:prstGeom prst="rect">
                      <a:avLst/>
                    </a:prstGeom>
                  </pic:spPr>
                </pic:pic>
              </a:graphicData>
            </a:graphic>
          </wp:inline>
        </w:drawing>
      </w:r>
    </w:p>
    <w:p>
      <w:pPr>
        <w:spacing w:after="0"/>
        <w:rPr>
          <w:rFonts w:ascii="Times New Roman"/>
          <w:sz w:val="20"/>
        </w:rPr>
        <w:sectPr>
          <w:headerReference r:id="rId15"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after="1"/>
        <w:rPr>
          <w:rFonts w:ascii="Times New Roman"/>
          <w:sz w:val="27"/>
        </w:rPr>
      </w:pPr>
    </w:p>
    <w:p>
      <w:pPr>
        <w:pStyle w:val="5"/>
        <w:ind w:left="792"/>
        <w:rPr>
          <w:rFonts w:ascii="Times New Roman"/>
          <w:sz w:val="20"/>
        </w:rPr>
      </w:pPr>
      <w:r>
        <w:rPr>
          <w:rFonts w:ascii="Times New Roman"/>
          <w:sz w:val="20"/>
        </w:rPr>
        <w:drawing>
          <wp:inline distT="0" distB="0" distL="0" distR="0">
            <wp:extent cx="5833110" cy="413448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2.jpeg"/>
                    <pic:cNvPicPr>
                      <a:picLocks noChangeAspect="1"/>
                    </pic:cNvPicPr>
                  </pic:nvPicPr>
                  <pic:blipFill>
                    <a:blip r:embed="rId102" cstate="print"/>
                    <a:stretch>
                      <a:fillRect/>
                    </a:stretch>
                  </pic:blipFill>
                  <pic:spPr>
                    <a:xfrm>
                      <a:off x="0" y="0"/>
                      <a:ext cx="5833409" cy="4135088"/>
                    </a:xfrm>
                    <a:prstGeom prst="rect">
                      <a:avLst/>
                    </a:prstGeom>
                  </pic:spPr>
                </pic:pic>
              </a:graphicData>
            </a:graphic>
          </wp:inline>
        </w:drawing>
      </w:r>
    </w:p>
    <w:p>
      <w:pPr>
        <w:spacing w:after="0"/>
        <w:rPr>
          <w:rFonts w:ascii="Times New Roman"/>
          <w:sz w:val="20"/>
        </w:rPr>
        <w:sectPr>
          <w:headerReference r:id="rId16"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14"/>
        </w:rPr>
      </w:pPr>
    </w:p>
    <w:p>
      <w:pPr>
        <w:pStyle w:val="5"/>
        <w:ind w:left="220"/>
        <w:rPr>
          <w:rFonts w:ascii="Times New Roman"/>
          <w:sz w:val="20"/>
        </w:rPr>
      </w:pPr>
      <w:r>
        <w:rPr>
          <w:rFonts w:ascii="Times New Roman"/>
          <w:sz w:val="20"/>
        </w:rPr>
        <w:drawing>
          <wp:inline distT="0" distB="0" distL="0" distR="0">
            <wp:extent cx="6275070" cy="3977640"/>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3.jpeg"/>
                    <pic:cNvPicPr>
                      <a:picLocks noChangeAspect="1"/>
                    </pic:cNvPicPr>
                  </pic:nvPicPr>
                  <pic:blipFill>
                    <a:blip r:embed="rId103" cstate="print"/>
                    <a:stretch>
                      <a:fillRect/>
                    </a:stretch>
                  </pic:blipFill>
                  <pic:spPr>
                    <a:xfrm>
                      <a:off x="0" y="0"/>
                      <a:ext cx="6275333" cy="3977640"/>
                    </a:xfrm>
                    <a:prstGeom prst="rect">
                      <a:avLst/>
                    </a:prstGeom>
                  </pic:spPr>
                </pic:pic>
              </a:graphicData>
            </a:graphic>
          </wp:inline>
        </w:drawing>
      </w:r>
    </w:p>
    <w:p>
      <w:pPr>
        <w:spacing w:after="0"/>
        <w:rPr>
          <w:rFonts w:ascii="Times New Roman"/>
          <w:sz w:val="20"/>
        </w:rPr>
        <w:sectPr>
          <w:headerReference r:id="rId17" w:type="default"/>
          <w:footerReference r:id="rId18"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7"/>
        <w:rPr>
          <w:rFonts w:ascii="Times New Roman"/>
          <w:sz w:val="22"/>
        </w:rPr>
      </w:pPr>
    </w:p>
    <w:p>
      <w:pPr>
        <w:pStyle w:val="5"/>
        <w:ind w:left="577"/>
        <w:rPr>
          <w:rFonts w:ascii="Times New Roman"/>
          <w:sz w:val="20"/>
        </w:rPr>
      </w:pPr>
      <w:r>
        <w:rPr>
          <w:rFonts w:ascii="Times New Roman"/>
          <w:sz w:val="20"/>
        </w:rPr>
        <w:drawing>
          <wp:inline distT="0" distB="0" distL="0" distR="0">
            <wp:extent cx="5965825" cy="4242435"/>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4.jpeg"/>
                    <pic:cNvPicPr>
                      <a:picLocks noChangeAspect="1"/>
                    </pic:cNvPicPr>
                  </pic:nvPicPr>
                  <pic:blipFill>
                    <a:blip r:embed="rId104" cstate="print"/>
                    <a:stretch>
                      <a:fillRect/>
                    </a:stretch>
                  </pic:blipFill>
                  <pic:spPr>
                    <a:xfrm>
                      <a:off x="0" y="0"/>
                      <a:ext cx="5965986" cy="4242816"/>
                    </a:xfrm>
                    <a:prstGeom prst="rect">
                      <a:avLst/>
                    </a:prstGeom>
                  </pic:spPr>
                </pic:pic>
              </a:graphicData>
            </a:graphic>
          </wp:inline>
        </w:drawing>
      </w:r>
    </w:p>
    <w:p>
      <w:pPr>
        <w:spacing w:after="0"/>
        <w:rPr>
          <w:rFonts w:ascii="Times New Roman"/>
          <w:sz w:val="20"/>
        </w:rPr>
        <w:sectPr>
          <w:headerReference r:id="rId19" w:type="default"/>
          <w:footerReference r:id="rId20" w:type="default"/>
          <w:pgSz w:w="11910" w:h="16840"/>
          <w:pgMar w:top="1800" w:right="480" w:bottom="1180" w:left="500" w:header="1507" w:footer="990" w:gutter="0"/>
          <w:pgNumType w:start="1"/>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13"/>
        </w:rPr>
      </w:pPr>
    </w:p>
    <w:p>
      <w:pPr>
        <w:pStyle w:val="5"/>
        <w:ind w:left="470"/>
        <w:rPr>
          <w:rFonts w:ascii="Times New Roman"/>
          <w:sz w:val="20"/>
        </w:rPr>
      </w:pPr>
      <w:r>
        <w:rPr>
          <w:rFonts w:ascii="Times New Roman"/>
          <w:sz w:val="20"/>
        </w:rPr>
        <w:drawing>
          <wp:inline distT="0" distB="0" distL="0" distR="0">
            <wp:extent cx="6191885" cy="437515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jpeg"/>
                    <pic:cNvPicPr>
                      <a:picLocks noChangeAspect="1"/>
                    </pic:cNvPicPr>
                  </pic:nvPicPr>
                  <pic:blipFill>
                    <a:blip r:embed="rId105" cstate="print"/>
                    <a:stretch>
                      <a:fillRect/>
                    </a:stretch>
                  </pic:blipFill>
                  <pic:spPr>
                    <a:xfrm>
                      <a:off x="0" y="0"/>
                      <a:ext cx="6192473" cy="4375404"/>
                    </a:xfrm>
                    <a:prstGeom prst="rect">
                      <a:avLst/>
                    </a:prstGeom>
                  </pic:spPr>
                </pic:pic>
              </a:graphicData>
            </a:graphic>
          </wp:inline>
        </w:drawing>
      </w:r>
    </w:p>
    <w:p>
      <w:pPr>
        <w:spacing w:after="0"/>
        <w:rPr>
          <w:rFonts w:ascii="Times New Roman"/>
          <w:sz w:val="20"/>
        </w:rPr>
        <w:sectPr>
          <w:headerReference r:id="rId21"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26"/>
        </w:rPr>
      </w:pPr>
    </w:p>
    <w:p>
      <w:pPr>
        <w:pStyle w:val="5"/>
        <w:ind w:left="2437"/>
        <w:rPr>
          <w:rFonts w:ascii="Times New Roman"/>
          <w:sz w:val="20"/>
        </w:rPr>
      </w:pPr>
      <w:r>
        <w:rPr>
          <w:rFonts w:ascii="Times New Roman"/>
          <w:sz w:val="20"/>
        </w:rPr>
        <w:drawing>
          <wp:inline distT="0" distB="0" distL="0" distR="0">
            <wp:extent cx="4109720" cy="3938905"/>
            <wp:effectExtent l="0" t="0" r="0" b="0"/>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6.jpeg"/>
                    <pic:cNvPicPr>
                      <a:picLocks noChangeAspect="1"/>
                    </pic:cNvPicPr>
                  </pic:nvPicPr>
                  <pic:blipFill>
                    <a:blip r:embed="rId106" cstate="print"/>
                    <a:stretch>
                      <a:fillRect/>
                    </a:stretch>
                  </pic:blipFill>
                  <pic:spPr>
                    <a:xfrm>
                      <a:off x="0" y="0"/>
                      <a:ext cx="4109901" cy="3938968"/>
                    </a:xfrm>
                    <a:prstGeom prst="rect">
                      <a:avLst/>
                    </a:prstGeom>
                  </pic:spPr>
                </pic:pic>
              </a:graphicData>
            </a:graphic>
          </wp:inline>
        </w:drawing>
      </w:r>
    </w:p>
    <w:p>
      <w:pPr>
        <w:spacing w:after="0"/>
        <w:rPr>
          <w:rFonts w:ascii="Times New Roman"/>
          <w:sz w:val="20"/>
        </w:rPr>
        <w:sectPr>
          <w:headerReference r:id="rId22"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rPr>
          <w:rFonts w:ascii="Times New Roman"/>
          <w:sz w:val="20"/>
        </w:rPr>
      </w:pPr>
    </w:p>
    <w:p>
      <w:pPr>
        <w:pStyle w:val="5"/>
        <w:ind w:left="1006"/>
        <w:rPr>
          <w:rFonts w:ascii="Times New Roman"/>
          <w:sz w:val="20"/>
        </w:rPr>
      </w:pPr>
      <w:r>
        <w:rPr>
          <w:rFonts w:ascii="Times New Roman"/>
          <w:sz w:val="20"/>
        </w:rPr>
        <w:drawing>
          <wp:inline distT="0" distB="0" distL="0" distR="0">
            <wp:extent cx="5567680" cy="4043680"/>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7.jpeg"/>
                    <pic:cNvPicPr>
                      <a:picLocks noChangeAspect="1"/>
                    </pic:cNvPicPr>
                  </pic:nvPicPr>
                  <pic:blipFill>
                    <a:blip r:embed="rId107" cstate="print"/>
                    <a:stretch>
                      <a:fillRect/>
                    </a:stretch>
                  </pic:blipFill>
                  <pic:spPr>
                    <a:xfrm>
                      <a:off x="0" y="0"/>
                      <a:ext cx="5568253" cy="4043934"/>
                    </a:xfrm>
                    <a:prstGeom prst="rect">
                      <a:avLst/>
                    </a:prstGeom>
                  </pic:spPr>
                </pic:pic>
              </a:graphicData>
            </a:graphic>
          </wp:inline>
        </w:drawing>
      </w:r>
    </w:p>
    <w:p>
      <w:pPr>
        <w:spacing w:after="0"/>
        <w:rPr>
          <w:rFonts w:ascii="Times New Roman"/>
          <w:sz w:val="20"/>
        </w:rPr>
        <w:sectPr>
          <w:headerReference r:id="rId23"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ind w:left="863"/>
        <w:rPr>
          <w:rFonts w:ascii="Times New Roman"/>
          <w:sz w:val="20"/>
        </w:rPr>
      </w:pPr>
      <w:r>
        <w:rPr>
          <w:rFonts w:ascii="Times New Roman"/>
          <w:sz w:val="20"/>
        </w:rPr>
        <w:drawing>
          <wp:inline distT="0" distB="0" distL="0" distR="0">
            <wp:extent cx="5722620" cy="3844925"/>
            <wp:effectExtent l="0" t="0" r="0" b="0"/>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8.jpeg"/>
                    <pic:cNvPicPr>
                      <a:picLocks noChangeAspect="1"/>
                    </pic:cNvPicPr>
                  </pic:nvPicPr>
                  <pic:blipFill>
                    <a:blip r:embed="rId108" cstate="print"/>
                    <a:stretch>
                      <a:fillRect/>
                    </a:stretch>
                  </pic:blipFill>
                  <pic:spPr>
                    <a:xfrm>
                      <a:off x="0" y="0"/>
                      <a:ext cx="5722927" cy="3845052"/>
                    </a:xfrm>
                    <a:prstGeom prst="rect">
                      <a:avLst/>
                    </a:prstGeom>
                  </pic:spPr>
                </pic:pic>
              </a:graphicData>
            </a:graphic>
          </wp:inline>
        </w:drawing>
      </w:r>
    </w:p>
    <w:p>
      <w:pPr>
        <w:spacing w:after="0"/>
        <w:rPr>
          <w:rFonts w:ascii="Times New Roman"/>
          <w:sz w:val="20"/>
        </w:rPr>
        <w:sectPr>
          <w:headerReference r:id="rId24"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8"/>
        </w:rPr>
      </w:pPr>
    </w:p>
    <w:p>
      <w:pPr>
        <w:pStyle w:val="5"/>
        <w:ind w:left="863"/>
        <w:rPr>
          <w:rFonts w:ascii="Times New Roman"/>
          <w:sz w:val="20"/>
        </w:rPr>
      </w:pPr>
      <w:r>
        <w:rPr>
          <w:rFonts w:ascii="Times New Roman"/>
          <w:sz w:val="20"/>
        </w:rPr>
        <w:drawing>
          <wp:inline distT="0" distB="0" distL="0" distR="0">
            <wp:extent cx="5722620" cy="4220210"/>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9.jpeg"/>
                    <pic:cNvPicPr>
                      <a:picLocks noChangeAspect="1"/>
                    </pic:cNvPicPr>
                  </pic:nvPicPr>
                  <pic:blipFill>
                    <a:blip r:embed="rId109" cstate="print"/>
                    <a:stretch>
                      <a:fillRect/>
                    </a:stretch>
                  </pic:blipFill>
                  <pic:spPr>
                    <a:xfrm>
                      <a:off x="0" y="0"/>
                      <a:ext cx="5722927" cy="4220718"/>
                    </a:xfrm>
                    <a:prstGeom prst="rect">
                      <a:avLst/>
                    </a:prstGeom>
                  </pic:spPr>
                </pic:pic>
              </a:graphicData>
            </a:graphic>
          </wp:inline>
        </w:drawing>
      </w:r>
    </w:p>
    <w:p>
      <w:pPr>
        <w:spacing w:after="0"/>
        <w:rPr>
          <w:rFonts w:ascii="Times New Roman"/>
          <w:sz w:val="20"/>
        </w:rPr>
        <w:sectPr>
          <w:headerReference r:id="rId25"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ind w:left="220"/>
        <w:rPr>
          <w:rFonts w:ascii="Times New Roman"/>
          <w:sz w:val="20"/>
        </w:rPr>
      </w:pPr>
      <w:r>
        <w:rPr>
          <w:rFonts w:ascii="Times New Roman"/>
          <w:sz w:val="20"/>
        </w:rPr>
        <w:drawing>
          <wp:inline distT="0" distB="0" distL="0" distR="0">
            <wp:extent cx="6457315" cy="4565650"/>
            <wp:effectExtent l="0" t="0" r="0" b="0"/>
            <wp:docPr id="3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20.jpeg"/>
                    <pic:cNvPicPr>
                      <a:picLocks noChangeAspect="1"/>
                    </pic:cNvPicPr>
                  </pic:nvPicPr>
                  <pic:blipFill>
                    <a:blip r:embed="rId110" cstate="print"/>
                    <a:stretch>
                      <a:fillRect/>
                    </a:stretch>
                  </pic:blipFill>
                  <pic:spPr>
                    <a:xfrm>
                      <a:off x="0" y="0"/>
                      <a:ext cx="6457627" cy="4565999"/>
                    </a:xfrm>
                    <a:prstGeom prst="rect">
                      <a:avLst/>
                    </a:prstGeom>
                  </pic:spPr>
                </pic:pic>
              </a:graphicData>
            </a:graphic>
          </wp:inline>
        </w:drawing>
      </w:r>
    </w:p>
    <w:p>
      <w:pPr>
        <w:spacing w:after="0"/>
        <w:rPr>
          <w:rFonts w:ascii="Times New Roman"/>
          <w:sz w:val="20"/>
        </w:rPr>
        <w:sectPr>
          <w:headerReference r:id="rId26"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14"/>
        </w:rPr>
      </w:pPr>
    </w:p>
    <w:p>
      <w:pPr>
        <w:pStyle w:val="5"/>
        <w:ind w:left="220"/>
        <w:rPr>
          <w:rFonts w:ascii="Times New Roman"/>
          <w:sz w:val="20"/>
        </w:rPr>
      </w:pPr>
      <w:r>
        <w:rPr>
          <w:rFonts w:ascii="Times New Roman"/>
          <w:sz w:val="20"/>
        </w:rPr>
        <w:drawing>
          <wp:inline distT="0" distB="0" distL="0" distR="0">
            <wp:extent cx="6457315" cy="4565650"/>
            <wp:effectExtent l="0" t="0" r="0" b="0"/>
            <wp:docPr id="4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21.jpeg"/>
                    <pic:cNvPicPr>
                      <a:picLocks noChangeAspect="1"/>
                    </pic:cNvPicPr>
                  </pic:nvPicPr>
                  <pic:blipFill>
                    <a:blip r:embed="rId111" cstate="print"/>
                    <a:stretch>
                      <a:fillRect/>
                    </a:stretch>
                  </pic:blipFill>
                  <pic:spPr>
                    <a:xfrm>
                      <a:off x="0" y="0"/>
                      <a:ext cx="6457627" cy="4565999"/>
                    </a:xfrm>
                    <a:prstGeom prst="rect">
                      <a:avLst/>
                    </a:prstGeom>
                  </pic:spPr>
                </pic:pic>
              </a:graphicData>
            </a:graphic>
          </wp:inline>
        </w:drawing>
      </w:r>
    </w:p>
    <w:p>
      <w:pPr>
        <w:spacing w:after="0"/>
        <w:rPr>
          <w:rFonts w:ascii="Times New Roman"/>
          <w:sz w:val="20"/>
        </w:rPr>
        <w:sectPr>
          <w:headerReference r:id="rId27"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25"/>
        </w:rPr>
      </w:pPr>
    </w:p>
    <w:p>
      <w:pPr>
        <w:pStyle w:val="5"/>
        <w:ind w:left="220"/>
        <w:rPr>
          <w:rFonts w:ascii="Times New Roman"/>
          <w:sz w:val="20"/>
        </w:rPr>
      </w:pPr>
      <w:r>
        <w:rPr>
          <w:rFonts w:ascii="Times New Roman"/>
          <w:sz w:val="20"/>
        </w:rPr>
        <w:drawing>
          <wp:inline distT="0" distB="0" distL="0" distR="0">
            <wp:extent cx="6457315" cy="4565650"/>
            <wp:effectExtent l="0" t="0" r="0" b="0"/>
            <wp:docPr id="4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2.jpeg"/>
                    <pic:cNvPicPr>
                      <a:picLocks noChangeAspect="1"/>
                    </pic:cNvPicPr>
                  </pic:nvPicPr>
                  <pic:blipFill>
                    <a:blip r:embed="rId112" cstate="print"/>
                    <a:stretch>
                      <a:fillRect/>
                    </a:stretch>
                  </pic:blipFill>
                  <pic:spPr>
                    <a:xfrm>
                      <a:off x="0" y="0"/>
                      <a:ext cx="6457627" cy="4565999"/>
                    </a:xfrm>
                    <a:prstGeom prst="rect">
                      <a:avLst/>
                    </a:prstGeom>
                  </pic:spPr>
                </pic:pic>
              </a:graphicData>
            </a:graphic>
          </wp:inline>
        </w:drawing>
      </w:r>
    </w:p>
    <w:p>
      <w:pPr>
        <w:spacing w:after="0"/>
        <w:rPr>
          <w:rFonts w:ascii="Times New Roman"/>
          <w:sz w:val="20"/>
        </w:rPr>
        <w:sectPr>
          <w:headerReference r:id="rId28"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7"/>
        </w:rPr>
      </w:pPr>
    </w:p>
    <w:p>
      <w:pPr>
        <w:pStyle w:val="5"/>
        <w:ind w:left="220"/>
        <w:rPr>
          <w:rFonts w:ascii="Times New Roman"/>
          <w:sz w:val="20"/>
        </w:rPr>
      </w:pPr>
      <w:r>
        <w:rPr>
          <w:rFonts w:ascii="Times New Roman"/>
          <w:sz w:val="20"/>
        </w:rPr>
        <w:drawing>
          <wp:inline distT="0" distB="0" distL="0" distR="0">
            <wp:extent cx="6457315" cy="4410710"/>
            <wp:effectExtent l="0" t="0" r="0" b="0"/>
            <wp:docPr id="45"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23.jpeg"/>
                    <pic:cNvPicPr>
                      <a:picLocks noChangeAspect="1"/>
                    </pic:cNvPicPr>
                  </pic:nvPicPr>
                  <pic:blipFill>
                    <a:blip r:embed="rId113" cstate="print"/>
                    <a:stretch>
                      <a:fillRect/>
                    </a:stretch>
                  </pic:blipFill>
                  <pic:spPr>
                    <a:xfrm>
                      <a:off x="0" y="0"/>
                      <a:ext cx="6457627" cy="4411313"/>
                    </a:xfrm>
                    <a:prstGeom prst="rect">
                      <a:avLst/>
                    </a:prstGeom>
                  </pic:spPr>
                </pic:pic>
              </a:graphicData>
            </a:graphic>
          </wp:inline>
        </w:drawing>
      </w:r>
    </w:p>
    <w:p>
      <w:pPr>
        <w:spacing w:after="0"/>
        <w:rPr>
          <w:rFonts w:ascii="Times New Roman"/>
          <w:sz w:val="20"/>
        </w:rPr>
        <w:sectPr>
          <w:headerReference r:id="rId29" w:type="default"/>
          <w:footerReference r:id="rId30"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rPr>
      </w:pPr>
    </w:p>
    <w:p>
      <w:pPr>
        <w:pStyle w:val="5"/>
        <w:ind w:left="685"/>
        <w:rPr>
          <w:rFonts w:ascii="Times New Roman"/>
          <w:sz w:val="20"/>
        </w:rPr>
      </w:pPr>
      <w:r>
        <w:rPr>
          <w:rFonts w:ascii="Times New Roman"/>
          <w:sz w:val="20"/>
        </w:rPr>
        <w:drawing>
          <wp:inline distT="0" distB="0" distL="0" distR="0">
            <wp:extent cx="5744845" cy="3888740"/>
            <wp:effectExtent l="0" t="0" r="0" b="0"/>
            <wp:docPr id="47"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24.jpeg"/>
                    <pic:cNvPicPr>
                      <a:picLocks noChangeAspect="1"/>
                    </pic:cNvPicPr>
                  </pic:nvPicPr>
                  <pic:blipFill>
                    <a:blip r:embed="rId114" cstate="print"/>
                    <a:stretch>
                      <a:fillRect/>
                    </a:stretch>
                  </pic:blipFill>
                  <pic:spPr>
                    <a:xfrm>
                      <a:off x="0" y="0"/>
                      <a:ext cx="5745023" cy="3889248"/>
                    </a:xfrm>
                    <a:prstGeom prst="rect">
                      <a:avLst/>
                    </a:prstGeom>
                  </pic:spPr>
                </pic:pic>
              </a:graphicData>
            </a:graphic>
          </wp:inline>
        </w:drawing>
      </w:r>
    </w:p>
    <w:p>
      <w:pPr>
        <w:spacing w:after="0"/>
        <w:rPr>
          <w:rFonts w:ascii="Times New Roman"/>
          <w:sz w:val="20"/>
        </w:rPr>
        <w:sectPr>
          <w:headerReference r:id="rId31" w:type="default"/>
          <w:footerReference r:id="rId32" w:type="default"/>
          <w:pgSz w:w="11910" w:h="16840"/>
          <w:pgMar w:top="1800" w:right="480" w:bottom="1180" w:left="500" w:header="1507" w:footer="990" w:gutter="0"/>
          <w:pgNumType w:start="1"/>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ind w:left="220"/>
        <w:rPr>
          <w:rFonts w:ascii="Times New Roman"/>
          <w:sz w:val="20"/>
        </w:rPr>
      </w:pPr>
      <w:r>
        <w:rPr>
          <w:rFonts w:ascii="Times New Roman"/>
          <w:sz w:val="20"/>
        </w:rPr>
        <w:drawing>
          <wp:inline distT="0" distB="0" distL="0" distR="0">
            <wp:extent cx="6457315" cy="4565650"/>
            <wp:effectExtent l="0" t="0" r="0" b="0"/>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25.jpeg"/>
                    <pic:cNvPicPr>
                      <a:picLocks noChangeAspect="1"/>
                    </pic:cNvPicPr>
                  </pic:nvPicPr>
                  <pic:blipFill>
                    <a:blip r:embed="rId115" cstate="print"/>
                    <a:stretch>
                      <a:fillRect/>
                    </a:stretch>
                  </pic:blipFill>
                  <pic:spPr>
                    <a:xfrm>
                      <a:off x="0" y="0"/>
                      <a:ext cx="6457627" cy="4565999"/>
                    </a:xfrm>
                    <a:prstGeom prst="rect">
                      <a:avLst/>
                    </a:prstGeom>
                  </pic:spPr>
                </pic:pic>
              </a:graphicData>
            </a:graphic>
          </wp:inline>
        </w:drawing>
      </w:r>
    </w:p>
    <w:p>
      <w:pPr>
        <w:spacing w:after="0"/>
        <w:rPr>
          <w:rFonts w:ascii="Times New Roman"/>
          <w:sz w:val="20"/>
        </w:rPr>
        <w:sectPr>
          <w:headerReference r:id="rId33"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9"/>
        <w:rPr>
          <w:rFonts w:ascii="Times New Roman"/>
          <w:sz w:val="25"/>
        </w:rPr>
      </w:pPr>
    </w:p>
    <w:p>
      <w:pPr>
        <w:pStyle w:val="5"/>
        <w:ind w:left="220"/>
        <w:rPr>
          <w:rFonts w:ascii="Times New Roman"/>
          <w:sz w:val="20"/>
        </w:rPr>
      </w:pPr>
      <w:r>
        <w:rPr>
          <w:rFonts w:ascii="Times New Roman"/>
          <w:sz w:val="20"/>
        </w:rPr>
        <w:drawing>
          <wp:inline distT="0" distB="0" distL="0" distR="0">
            <wp:extent cx="6385560" cy="4565650"/>
            <wp:effectExtent l="0" t="0" r="0" b="0"/>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26.jpeg"/>
                    <pic:cNvPicPr>
                      <a:picLocks noChangeAspect="1"/>
                    </pic:cNvPicPr>
                  </pic:nvPicPr>
                  <pic:blipFill>
                    <a:blip r:embed="rId116" cstate="print"/>
                    <a:stretch>
                      <a:fillRect/>
                    </a:stretch>
                  </pic:blipFill>
                  <pic:spPr>
                    <a:xfrm>
                      <a:off x="0" y="0"/>
                      <a:ext cx="6385815" cy="4565999"/>
                    </a:xfrm>
                    <a:prstGeom prst="rect">
                      <a:avLst/>
                    </a:prstGeom>
                  </pic:spPr>
                </pic:pic>
              </a:graphicData>
            </a:graphic>
          </wp:inline>
        </w:drawing>
      </w:r>
    </w:p>
    <w:p>
      <w:pPr>
        <w:spacing w:after="0"/>
        <w:rPr>
          <w:rFonts w:ascii="Times New Roman"/>
          <w:sz w:val="20"/>
        </w:rPr>
        <w:sectPr>
          <w:headerReference r:id="rId34"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after="1"/>
        <w:rPr>
          <w:rFonts w:ascii="Times New Roman"/>
          <w:sz w:val="14"/>
        </w:rPr>
      </w:pPr>
    </w:p>
    <w:p>
      <w:pPr>
        <w:pStyle w:val="5"/>
        <w:ind w:left="1793"/>
        <w:rPr>
          <w:rFonts w:ascii="Times New Roman"/>
          <w:sz w:val="20"/>
        </w:rPr>
      </w:pPr>
      <w:r>
        <w:rPr>
          <w:rFonts w:ascii="Times New Roman"/>
          <w:sz w:val="20"/>
        </w:rPr>
        <w:drawing>
          <wp:inline distT="0" distB="0" distL="0" distR="0">
            <wp:extent cx="5368925" cy="3888740"/>
            <wp:effectExtent l="0" t="0" r="0" b="0"/>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27.jpeg"/>
                    <pic:cNvPicPr>
                      <a:picLocks noChangeAspect="1"/>
                    </pic:cNvPicPr>
                  </pic:nvPicPr>
                  <pic:blipFill>
                    <a:blip r:embed="rId117" cstate="print"/>
                    <a:stretch>
                      <a:fillRect/>
                    </a:stretch>
                  </pic:blipFill>
                  <pic:spPr>
                    <a:xfrm>
                      <a:off x="0" y="0"/>
                      <a:ext cx="5369387" cy="3889248"/>
                    </a:xfrm>
                    <a:prstGeom prst="rect">
                      <a:avLst/>
                    </a:prstGeom>
                  </pic:spPr>
                </pic:pic>
              </a:graphicData>
            </a:graphic>
          </wp:inline>
        </w:drawing>
      </w:r>
    </w:p>
    <w:p>
      <w:pPr>
        <w:spacing w:after="0"/>
        <w:rPr>
          <w:rFonts w:ascii="Times New Roman"/>
          <w:sz w:val="20"/>
        </w:rPr>
        <w:sectPr>
          <w:headerReference r:id="rId35"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8"/>
        </w:rPr>
      </w:pPr>
    </w:p>
    <w:p>
      <w:pPr>
        <w:pStyle w:val="5"/>
        <w:ind w:left="1722"/>
        <w:rPr>
          <w:rFonts w:ascii="Times New Roman"/>
          <w:sz w:val="20"/>
        </w:rPr>
      </w:pPr>
      <w:r>
        <w:rPr>
          <w:rFonts w:ascii="Times New Roman"/>
          <w:sz w:val="20"/>
        </w:rPr>
        <w:drawing>
          <wp:inline distT="0" distB="0" distL="0" distR="0">
            <wp:extent cx="4662170" cy="3888740"/>
            <wp:effectExtent l="0" t="0" r="0" b="0"/>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28.jpeg"/>
                    <pic:cNvPicPr>
                      <a:picLocks noChangeAspect="1"/>
                    </pic:cNvPicPr>
                  </pic:nvPicPr>
                  <pic:blipFill>
                    <a:blip r:embed="rId118" cstate="print"/>
                    <a:stretch>
                      <a:fillRect/>
                    </a:stretch>
                  </pic:blipFill>
                  <pic:spPr>
                    <a:xfrm>
                      <a:off x="0" y="0"/>
                      <a:ext cx="4662307" cy="3889248"/>
                    </a:xfrm>
                    <a:prstGeom prst="rect">
                      <a:avLst/>
                    </a:prstGeom>
                  </pic:spPr>
                </pic:pic>
              </a:graphicData>
            </a:graphic>
          </wp:inline>
        </w:drawing>
      </w:r>
    </w:p>
    <w:p>
      <w:pPr>
        <w:spacing w:after="0"/>
        <w:rPr>
          <w:rFonts w:ascii="Times New Roman"/>
          <w:sz w:val="20"/>
        </w:rPr>
        <w:sectPr>
          <w:headerReference r:id="rId36"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14"/>
        </w:rPr>
      </w:pPr>
    </w:p>
    <w:p>
      <w:pPr>
        <w:pStyle w:val="5"/>
        <w:ind w:left="2187"/>
        <w:rPr>
          <w:rFonts w:ascii="Times New Roman"/>
          <w:sz w:val="20"/>
        </w:rPr>
      </w:pPr>
      <w:r>
        <w:rPr>
          <w:rFonts w:ascii="Times New Roman"/>
          <w:sz w:val="20"/>
        </w:rPr>
        <w:drawing>
          <wp:inline distT="0" distB="0" distL="0" distR="0">
            <wp:extent cx="5241925" cy="4565650"/>
            <wp:effectExtent l="0" t="0" r="0" b="0"/>
            <wp:docPr id="57"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29.jpeg"/>
                    <pic:cNvPicPr>
                      <a:picLocks noChangeAspect="1"/>
                    </pic:cNvPicPr>
                  </pic:nvPicPr>
                  <pic:blipFill>
                    <a:blip r:embed="rId119" cstate="print"/>
                    <a:stretch>
                      <a:fillRect/>
                    </a:stretch>
                  </pic:blipFill>
                  <pic:spPr>
                    <a:xfrm>
                      <a:off x="0" y="0"/>
                      <a:ext cx="5242334" cy="4565999"/>
                    </a:xfrm>
                    <a:prstGeom prst="rect">
                      <a:avLst/>
                    </a:prstGeom>
                  </pic:spPr>
                </pic:pic>
              </a:graphicData>
            </a:graphic>
          </wp:inline>
        </w:drawing>
      </w:r>
    </w:p>
    <w:p>
      <w:pPr>
        <w:spacing w:after="0"/>
        <w:rPr>
          <w:rFonts w:ascii="Times New Roman"/>
          <w:sz w:val="20"/>
        </w:rPr>
        <w:sectPr>
          <w:headerReference r:id="rId37"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8"/>
        </w:rPr>
      </w:pPr>
    </w:p>
    <w:p>
      <w:pPr>
        <w:pStyle w:val="5"/>
        <w:ind w:left="4025"/>
        <w:rPr>
          <w:rFonts w:ascii="Times New Roman"/>
          <w:sz w:val="20"/>
        </w:rPr>
      </w:pPr>
      <w:r>
        <w:rPr>
          <w:rFonts w:ascii="Times New Roman"/>
          <w:sz w:val="20"/>
        </w:rPr>
        <w:drawing>
          <wp:inline distT="0" distB="0" distL="0" distR="0">
            <wp:extent cx="4106545" cy="4565650"/>
            <wp:effectExtent l="0" t="0" r="0" b="0"/>
            <wp:docPr id="59"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30.jpeg"/>
                    <pic:cNvPicPr>
                      <a:picLocks noChangeAspect="1"/>
                    </pic:cNvPicPr>
                  </pic:nvPicPr>
                  <pic:blipFill>
                    <a:blip r:embed="rId120" cstate="print"/>
                    <a:stretch>
                      <a:fillRect/>
                    </a:stretch>
                  </pic:blipFill>
                  <pic:spPr>
                    <a:xfrm>
                      <a:off x="0" y="0"/>
                      <a:ext cx="4107139" cy="4565999"/>
                    </a:xfrm>
                    <a:prstGeom prst="rect">
                      <a:avLst/>
                    </a:prstGeom>
                  </pic:spPr>
                </pic:pic>
              </a:graphicData>
            </a:graphic>
          </wp:inline>
        </w:drawing>
      </w:r>
    </w:p>
    <w:p>
      <w:pPr>
        <w:spacing w:after="0"/>
        <w:rPr>
          <w:rFonts w:ascii="Times New Roman"/>
          <w:sz w:val="20"/>
        </w:rPr>
        <w:sectPr>
          <w:headerReference r:id="rId38"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1"/>
        <w:rPr>
          <w:rFonts w:ascii="Times New Roman"/>
          <w:sz w:val="24"/>
        </w:rPr>
      </w:pPr>
    </w:p>
    <w:p>
      <w:pPr>
        <w:pStyle w:val="5"/>
        <w:ind w:left="1650"/>
        <w:rPr>
          <w:rFonts w:ascii="Times New Roman"/>
          <w:sz w:val="20"/>
        </w:rPr>
      </w:pPr>
      <w:r>
        <w:rPr>
          <w:rFonts w:ascii="Times New Roman"/>
          <w:sz w:val="20"/>
        </w:rPr>
        <w:drawing>
          <wp:inline distT="0" distB="0" distL="0" distR="0">
            <wp:extent cx="4662170" cy="3888740"/>
            <wp:effectExtent l="0" t="0" r="0" b="0"/>
            <wp:docPr id="61"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31.jpeg"/>
                    <pic:cNvPicPr>
                      <a:picLocks noChangeAspect="1"/>
                    </pic:cNvPicPr>
                  </pic:nvPicPr>
                  <pic:blipFill>
                    <a:blip r:embed="rId121" cstate="print"/>
                    <a:stretch>
                      <a:fillRect/>
                    </a:stretch>
                  </pic:blipFill>
                  <pic:spPr>
                    <a:xfrm>
                      <a:off x="0" y="0"/>
                      <a:ext cx="4662307" cy="3889248"/>
                    </a:xfrm>
                    <a:prstGeom prst="rect">
                      <a:avLst/>
                    </a:prstGeom>
                  </pic:spPr>
                </pic:pic>
              </a:graphicData>
            </a:graphic>
          </wp:inline>
        </w:drawing>
      </w:r>
    </w:p>
    <w:p>
      <w:pPr>
        <w:spacing w:after="0"/>
        <w:rPr>
          <w:rFonts w:ascii="Times New Roman"/>
          <w:sz w:val="20"/>
        </w:rPr>
        <w:sectPr>
          <w:headerReference r:id="rId39"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8"/>
        </w:rPr>
      </w:pPr>
    </w:p>
    <w:p>
      <w:pPr>
        <w:pStyle w:val="5"/>
        <w:ind w:left="220"/>
        <w:rPr>
          <w:rFonts w:ascii="Times New Roman"/>
          <w:sz w:val="20"/>
        </w:rPr>
      </w:pPr>
      <w:r>
        <w:rPr>
          <w:rFonts w:ascii="Times New Roman"/>
          <w:sz w:val="20"/>
        </w:rPr>
        <w:drawing>
          <wp:inline distT="0" distB="0" distL="0" distR="0">
            <wp:extent cx="6457315" cy="4565650"/>
            <wp:effectExtent l="0" t="0" r="0" b="0"/>
            <wp:docPr id="6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32.jpeg"/>
                    <pic:cNvPicPr>
                      <a:picLocks noChangeAspect="1"/>
                    </pic:cNvPicPr>
                  </pic:nvPicPr>
                  <pic:blipFill>
                    <a:blip r:embed="rId122" cstate="print"/>
                    <a:stretch>
                      <a:fillRect/>
                    </a:stretch>
                  </pic:blipFill>
                  <pic:spPr>
                    <a:xfrm>
                      <a:off x="0" y="0"/>
                      <a:ext cx="6457627" cy="4565999"/>
                    </a:xfrm>
                    <a:prstGeom prst="rect">
                      <a:avLst/>
                    </a:prstGeom>
                  </pic:spPr>
                </pic:pic>
              </a:graphicData>
            </a:graphic>
          </wp:inline>
        </w:drawing>
      </w:r>
    </w:p>
    <w:p>
      <w:pPr>
        <w:spacing w:after="0"/>
        <w:rPr>
          <w:rFonts w:ascii="Times New Roman"/>
          <w:sz w:val="20"/>
        </w:rPr>
        <w:sectPr>
          <w:headerReference r:id="rId40"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ind w:left="220"/>
        <w:rPr>
          <w:rFonts w:ascii="Times New Roman"/>
          <w:sz w:val="20"/>
        </w:rPr>
      </w:pPr>
      <w:r>
        <w:rPr>
          <w:rFonts w:ascii="Times New Roman"/>
          <w:sz w:val="20"/>
        </w:rPr>
        <w:drawing>
          <wp:inline distT="0" distB="0" distL="0" distR="0">
            <wp:extent cx="6457315" cy="4565650"/>
            <wp:effectExtent l="0" t="0" r="0" b="0"/>
            <wp:docPr id="65"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33.jpeg"/>
                    <pic:cNvPicPr>
                      <a:picLocks noChangeAspect="1"/>
                    </pic:cNvPicPr>
                  </pic:nvPicPr>
                  <pic:blipFill>
                    <a:blip r:embed="rId123" cstate="print"/>
                    <a:stretch>
                      <a:fillRect/>
                    </a:stretch>
                  </pic:blipFill>
                  <pic:spPr>
                    <a:xfrm>
                      <a:off x="0" y="0"/>
                      <a:ext cx="6457627" cy="4565999"/>
                    </a:xfrm>
                    <a:prstGeom prst="rect">
                      <a:avLst/>
                    </a:prstGeom>
                  </pic:spPr>
                </pic:pic>
              </a:graphicData>
            </a:graphic>
          </wp:inline>
        </w:drawing>
      </w:r>
    </w:p>
    <w:p>
      <w:pPr>
        <w:spacing w:after="0"/>
        <w:rPr>
          <w:rFonts w:ascii="Times New Roman"/>
          <w:sz w:val="20"/>
        </w:rPr>
        <w:sectPr>
          <w:headerReference r:id="rId41" w:type="default"/>
          <w:footerReference r:id="rId42"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15"/>
        </w:rPr>
      </w:pPr>
    </w:p>
    <w:p>
      <w:pPr>
        <w:pStyle w:val="5"/>
        <w:ind w:left="470"/>
        <w:rPr>
          <w:rFonts w:ascii="Times New Roman"/>
          <w:sz w:val="20"/>
        </w:rPr>
      </w:pPr>
      <w:r>
        <w:rPr>
          <w:rFonts w:ascii="Times New Roman"/>
          <w:sz w:val="20"/>
        </w:rPr>
        <w:drawing>
          <wp:inline distT="0" distB="0" distL="0" distR="0">
            <wp:extent cx="6275070" cy="3888740"/>
            <wp:effectExtent l="0" t="0" r="0" b="0"/>
            <wp:docPr id="67" name="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34.jpeg"/>
                    <pic:cNvPicPr>
                      <a:picLocks noChangeAspect="1"/>
                    </pic:cNvPicPr>
                  </pic:nvPicPr>
                  <pic:blipFill>
                    <a:blip r:embed="rId124" cstate="print"/>
                    <a:stretch>
                      <a:fillRect/>
                    </a:stretch>
                  </pic:blipFill>
                  <pic:spPr>
                    <a:xfrm>
                      <a:off x="0" y="0"/>
                      <a:ext cx="6275333" cy="3889248"/>
                    </a:xfrm>
                    <a:prstGeom prst="rect">
                      <a:avLst/>
                    </a:prstGeom>
                  </pic:spPr>
                </pic:pic>
              </a:graphicData>
            </a:graphic>
          </wp:inline>
        </w:drawing>
      </w:r>
    </w:p>
    <w:p>
      <w:pPr>
        <w:spacing w:after="0"/>
        <w:rPr>
          <w:rFonts w:ascii="Times New Roman"/>
          <w:sz w:val="20"/>
        </w:rPr>
        <w:sectPr>
          <w:headerReference r:id="rId43" w:type="default"/>
          <w:footerReference r:id="rId44" w:type="default"/>
          <w:pgSz w:w="11910" w:h="16840"/>
          <w:pgMar w:top="2440" w:right="480" w:bottom="1180" w:left="500" w:header="2131" w:footer="990" w:gutter="0"/>
          <w:pgNumType w:start="1"/>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8"/>
        </w:rPr>
      </w:pPr>
    </w:p>
    <w:p>
      <w:pPr>
        <w:pStyle w:val="5"/>
        <w:ind w:left="1865"/>
        <w:rPr>
          <w:rFonts w:ascii="Times New Roman"/>
          <w:sz w:val="20"/>
        </w:rPr>
      </w:pPr>
      <w:r>
        <w:rPr>
          <w:rFonts w:ascii="Times New Roman"/>
          <w:sz w:val="20"/>
        </w:rPr>
        <w:drawing>
          <wp:inline distT="0" distB="0" distL="0" distR="0">
            <wp:extent cx="5440680" cy="4565650"/>
            <wp:effectExtent l="0" t="0" r="0" b="0"/>
            <wp:docPr id="69" name="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35.jpeg"/>
                    <pic:cNvPicPr>
                      <a:picLocks noChangeAspect="1"/>
                    </pic:cNvPicPr>
                  </pic:nvPicPr>
                  <pic:blipFill>
                    <a:blip r:embed="rId125" cstate="print"/>
                    <a:stretch>
                      <a:fillRect/>
                    </a:stretch>
                  </pic:blipFill>
                  <pic:spPr>
                    <a:xfrm>
                      <a:off x="0" y="0"/>
                      <a:ext cx="5441200" cy="4565999"/>
                    </a:xfrm>
                    <a:prstGeom prst="rect">
                      <a:avLst/>
                    </a:prstGeom>
                  </pic:spPr>
                </pic:pic>
              </a:graphicData>
            </a:graphic>
          </wp:inline>
        </w:drawing>
      </w:r>
    </w:p>
    <w:p>
      <w:pPr>
        <w:spacing w:after="0"/>
        <w:rPr>
          <w:rFonts w:ascii="Times New Roman"/>
          <w:sz w:val="20"/>
        </w:rPr>
        <w:sectPr>
          <w:headerReference r:id="rId45" w:type="default"/>
          <w:pgSz w:w="11910" w:h="16840"/>
          <w:pgMar w:top="2440" w:right="480" w:bottom="1180" w:left="500" w:header="2131"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8"/>
        </w:rPr>
      </w:pPr>
    </w:p>
    <w:p>
      <w:pPr>
        <w:pStyle w:val="5"/>
        <w:ind w:left="220"/>
        <w:rPr>
          <w:rFonts w:ascii="Times New Roman"/>
          <w:sz w:val="20"/>
        </w:rPr>
      </w:pPr>
      <w:r>
        <w:rPr>
          <w:rFonts w:ascii="Times New Roman"/>
          <w:sz w:val="20"/>
        </w:rPr>
        <w:drawing>
          <wp:inline distT="0" distB="0" distL="0" distR="0">
            <wp:extent cx="6098540" cy="4565650"/>
            <wp:effectExtent l="0" t="0" r="0" b="0"/>
            <wp:docPr id="71" name="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36.jpeg"/>
                    <pic:cNvPicPr>
                      <a:picLocks noChangeAspect="1"/>
                    </pic:cNvPicPr>
                  </pic:nvPicPr>
                  <pic:blipFill>
                    <a:blip r:embed="rId126" cstate="print"/>
                    <a:stretch>
                      <a:fillRect/>
                    </a:stretch>
                  </pic:blipFill>
                  <pic:spPr>
                    <a:xfrm>
                      <a:off x="0" y="0"/>
                      <a:ext cx="6098563" cy="4565999"/>
                    </a:xfrm>
                    <a:prstGeom prst="rect">
                      <a:avLst/>
                    </a:prstGeom>
                  </pic:spPr>
                </pic:pic>
              </a:graphicData>
            </a:graphic>
          </wp:inline>
        </w:drawing>
      </w:r>
    </w:p>
    <w:p>
      <w:pPr>
        <w:spacing w:after="0"/>
        <w:rPr>
          <w:rFonts w:ascii="Times New Roman"/>
          <w:sz w:val="20"/>
        </w:rPr>
        <w:sectPr>
          <w:headerReference r:id="rId46" w:type="default"/>
          <w:pgSz w:w="11910" w:h="16840"/>
          <w:pgMar w:top="2440" w:right="480" w:bottom="1180" w:left="500" w:header="2131"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26"/>
        </w:rPr>
      </w:pPr>
    </w:p>
    <w:p>
      <w:pPr>
        <w:pStyle w:val="5"/>
        <w:ind w:left="327"/>
        <w:rPr>
          <w:rFonts w:ascii="Times New Roman"/>
          <w:sz w:val="20"/>
        </w:rPr>
      </w:pPr>
      <w:r>
        <w:rPr>
          <w:rFonts w:ascii="Times New Roman"/>
          <w:sz w:val="20"/>
        </w:rPr>
        <w:drawing>
          <wp:inline distT="0" distB="0" distL="0" distR="0">
            <wp:extent cx="6275070" cy="4477385"/>
            <wp:effectExtent l="0" t="0" r="0" b="0"/>
            <wp:docPr id="73" name="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37.jpeg"/>
                    <pic:cNvPicPr>
                      <a:picLocks noChangeAspect="1"/>
                    </pic:cNvPicPr>
                  </pic:nvPicPr>
                  <pic:blipFill>
                    <a:blip r:embed="rId127" cstate="print"/>
                    <a:stretch>
                      <a:fillRect/>
                    </a:stretch>
                  </pic:blipFill>
                  <pic:spPr>
                    <a:xfrm>
                      <a:off x="0" y="0"/>
                      <a:ext cx="6275334" cy="4477607"/>
                    </a:xfrm>
                    <a:prstGeom prst="rect">
                      <a:avLst/>
                    </a:prstGeom>
                  </pic:spPr>
                </pic:pic>
              </a:graphicData>
            </a:graphic>
          </wp:inline>
        </w:drawing>
      </w:r>
    </w:p>
    <w:p>
      <w:pPr>
        <w:spacing w:after="0"/>
        <w:rPr>
          <w:rFonts w:ascii="Times New Roman"/>
          <w:sz w:val="20"/>
        </w:rPr>
        <w:sectPr>
          <w:headerReference r:id="rId47" w:type="default"/>
          <w:pgSz w:w="11910" w:h="16840"/>
          <w:pgMar w:top="2440" w:right="480" w:bottom="1180" w:left="500" w:header="2131"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8"/>
        </w:rPr>
      </w:pPr>
    </w:p>
    <w:p>
      <w:pPr>
        <w:pStyle w:val="5"/>
        <w:ind w:left="220"/>
        <w:jc w:val="center"/>
        <w:rPr>
          <w:rFonts w:ascii="Times New Roman"/>
          <w:sz w:val="20"/>
        </w:rPr>
      </w:pPr>
      <w:r>
        <w:rPr>
          <w:rFonts w:ascii="Times New Roman"/>
          <w:sz w:val="20"/>
        </w:rPr>
        <w:drawing>
          <wp:inline distT="0" distB="0" distL="0" distR="0">
            <wp:extent cx="6098540" cy="4565650"/>
            <wp:effectExtent l="0" t="0" r="0" b="0"/>
            <wp:docPr id="75"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8.jpeg"/>
                    <pic:cNvPicPr>
                      <a:picLocks noChangeAspect="1"/>
                    </pic:cNvPicPr>
                  </pic:nvPicPr>
                  <pic:blipFill>
                    <a:blip r:embed="rId128" cstate="print"/>
                    <a:stretch>
                      <a:fillRect/>
                    </a:stretch>
                  </pic:blipFill>
                  <pic:spPr>
                    <a:xfrm>
                      <a:off x="0" y="0"/>
                      <a:ext cx="6098563" cy="4565999"/>
                    </a:xfrm>
                    <a:prstGeom prst="rect">
                      <a:avLst/>
                    </a:prstGeom>
                  </pic:spPr>
                </pic:pic>
              </a:graphicData>
            </a:graphic>
          </wp:inline>
        </w:drawing>
      </w:r>
    </w:p>
    <w:p>
      <w:pPr>
        <w:spacing w:after="0"/>
        <w:rPr>
          <w:rFonts w:ascii="Times New Roman"/>
          <w:sz w:val="20"/>
        </w:rPr>
        <w:sectPr>
          <w:headerReference r:id="rId48"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28"/>
        </w:rPr>
      </w:pPr>
    </w:p>
    <w:p>
      <w:pPr>
        <w:pStyle w:val="5"/>
        <w:ind w:left="220"/>
        <w:jc w:val="center"/>
        <w:rPr>
          <w:rFonts w:ascii="Times New Roman"/>
          <w:sz w:val="20"/>
        </w:rPr>
      </w:pPr>
      <w:r>
        <w:rPr>
          <w:rFonts w:ascii="Times New Roman"/>
          <w:sz w:val="20"/>
        </w:rPr>
        <w:drawing>
          <wp:inline distT="0" distB="0" distL="0" distR="0">
            <wp:extent cx="4684395" cy="4565650"/>
            <wp:effectExtent l="0" t="0" r="0" b="0"/>
            <wp:docPr id="77"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39.jpeg"/>
                    <pic:cNvPicPr>
                      <a:picLocks noChangeAspect="1"/>
                    </pic:cNvPicPr>
                  </pic:nvPicPr>
                  <pic:blipFill>
                    <a:blip r:embed="rId129" cstate="print"/>
                    <a:stretch>
                      <a:fillRect/>
                    </a:stretch>
                  </pic:blipFill>
                  <pic:spPr>
                    <a:xfrm>
                      <a:off x="0" y="0"/>
                      <a:ext cx="4684404" cy="4565999"/>
                    </a:xfrm>
                    <a:prstGeom prst="rect">
                      <a:avLst/>
                    </a:prstGeom>
                  </pic:spPr>
                </pic:pic>
              </a:graphicData>
            </a:graphic>
          </wp:inline>
        </w:drawing>
      </w:r>
    </w:p>
    <w:p>
      <w:pPr>
        <w:spacing w:after="0"/>
        <w:rPr>
          <w:rFonts w:ascii="Times New Roman"/>
          <w:sz w:val="20"/>
        </w:rPr>
        <w:sectPr>
          <w:headerReference r:id="rId49"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rPr>
          <w:rFonts w:ascii="Times New Roman"/>
          <w:sz w:val="24"/>
        </w:rPr>
      </w:pPr>
    </w:p>
    <w:p>
      <w:pPr>
        <w:pStyle w:val="5"/>
        <w:ind w:left="398"/>
        <w:rPr>
          <w:rFonts w:ascii="Times New Roman"/>
          <w:sz w:val="20"/>
        </w:rPr>
      </w:pPr>
      <w:r>
        <w:rPr>
          <w:rFonts w:ascii="Times New Roman"/>
          <w:sz w:val="20"/>
        </w:rPr>
        <w:drawing>
          <wp:inline distT="0" distB="0" distL="0" distR="0">
            <wp:extent cx="6164580" cy="4154170"/>
            <wp:effectExtent l="0" t="0" r="0" b="0"/>
            <wp:docPr id="79" name="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40.jpeg"/>
                    <pic:cNvPicPr>
                      <a:picLocks noChangeAspect="1"/>
                    </pic:cNvPicPr>
                  </pic:nvPicPr>
                  <pic:blipFill>
                    <a:blip r:embed="rId130" cstate="print"/>
                    <a:stretch>
                      <a:fillRect/>
                    </a:stretch>
                  </pic:blipFill>
                  <pic:spPr>
                    <a:xfrm>
                      <a:off x="0" y="0"/>
                      <a:ext cx="6164852" cy="4154424"/>
                    </a:xfrm>
                    <a:prstGeom prst="rect">
                      <a:avLst/>
                    </a:prstGeom>
                  </pic:spPr>
                </pic:pic>
              </a:graphicData>
            </a:graphic>
          </wp:inline>
        </w:drawing>
      </w:r>
    </w:p>
    <w:p>
      <w:pPr>
        <w:spacing w:after="0"/>
        <w:rPr>
          <w:rFonts w:ascii="Times New Roman"/>
          <w:sz w:val="20"/>
        </w:rPr>
        <w:sectPr>
          <w:headerReference r:id="rId50"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ind w:left="220"/>
        <w:rPr>
          <w:rFonts w:ascii="Times New Roman"/>
          <w:sz w:val="20"/>
        </w:rPr>
      </w:pPr>
      <w:r>
        <w:rPr>
          <w:rFonts w:ascii="Times New Roman"/>
          <w:sz w:val="20"/>
        </w:rPr>
        <w:drawing>
          <wp:inline distT="0" distB="0" distL="0" distR="0">
            <wp:extent cx="5676265" cy="4013200"/>
            <wp:effectExtent l="0" t="0" r="635" b="6350"/>
            <wp:docPr id="81" name="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41.jpeg"/>
                    <pic:cNvPicPr>
                      <a:picLocks noChangeAspect="1"/>
                    </pic:cNvPicPr>
                  </pic:nvPicPr>
                  <pic:blipFill>
                    <a:blip r:embed="rId131" cstate="print"/>
                    <a:stretch>
                      <a:fillRect/>
                    </a:stretch>
                  </pic:blipFill>
                  <pic:spPr>
                    <a:xfrm>
                      <a:off x="0" y="0"/>
                      <a:ext cx="5676265" cy="4013200"/>
                    </a:xfrm>
                    <a:prstGeom prst="rect">
                      <a:avLst/>
                    </a:prstGeom>
                  </pic:spPr>
                </pic:pic>
              </a:graphicData>
            </a:graphic>
          </wp:inline>
        </w:drawing>
      </w:r>
    </w:p>
    <w:p>
      <w:pPr>
        <w:spacing w:after="0"/>
        <w:rPr>
          <w:rFonts w:ascii="Times New Roman"/>
          <w:sz w:val="20"/>
        </w:rPr>
        <w:sectPr>
          <w:headerReference r:id="rId51" w:type="default"/>
          <w:pgSz w:w="11910" w:h="16840"/>
          <w:pgMar w:top="2440" w:right="480" w:bottom="1180" w:left="500" w:header="2131"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ind w:left="220"/>
        <w:jc w:val="center"/>
        <w:rPr>
          <w:rFonts w:ascii="Times New Roman"/>
          <w:sz w:val="20"/>
        </w:rPr>
      </w:pPr>
      <w:r>
        <w:rPr>
          <w:rFonts w:ascii="Times New Roman"/>
          <w:sz w:val="20"/>
        </w:rPr>
        <w:drawing>
          <wp:inline distT="0" distB="0" distL="0" distR="0">
            <wp:extent cx="6124575" cy="4330700"/>
            <wp:effectExtent l="0" t="0" r="9525" b="12700"/>
            <wp:docPr id="83"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42.jpeg"/>
                    <pic:cNvPicPr>
                      <a:picLocks noChangeAspect="1"/>
                    </pic:cNvPicPr>
                  </pic:nvPicPr>
                  <pic:blipFill>
                    <a:blip r:embed="rId132" cstate="print"/>
                    <a:stretch>
                      <a:fillRect/>
                    </a:stretch>
                  </pic:blipFill>
                  <pic:spPr>
                    <a:xfrm>
                      <a:off x="0" y="0"/>
                      <a:ext cx="6124575" cy="4330700"/>
                    </a:xfrm>
                    <a:prstGeom prst="rect">
                      <a:avLst/>
                    </a:prstGeom>
                  </pic:spPr>
                </pic:pic>
              </a:graphicData>
            </a:graphic>
          </wp:inline>
        </w:drawing>
      </w:r>
    </w:p>
    <w:p>
      <w:pPr>
        <w:spacing w:after="0"/>
        <w:rPr>
          <w:rFonts w:ascii="Times New Roman"/>
          <w:sz w:val="20"/>
        </w:rPr>
        <w:sectPr>
          <w:headerReference r:id="rId52" w:type="default"/>
          <w:pgSz w:w="11910" w:h="16840"/>
          <w:pgMar w:top="1800" w:right="480" w:bottom="1180" w:left="500" w:header="1507"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3"/>
        <w:rPr>
          <w:rFonts w:ascii="Times New Roman"/>
          <w:sz w:val="14"/>
        </w:rPr>
      </w:pPr>
    </w:p>
    <w:p>
      <w:pPr>
        <w:pStyle w:val="5"/>
        <w:ind w:left="220"/>
        <w:jc w:val="center"/>
        <w:rPr>
          <w:rFonts w:ascii="Times New Roman"/>
          <w:sz w:val="20"/>
        </w:rPr>
      </w:pPr>
      <w:r>
        <w:rPr>
          <w:rFonts w:ascii="Times New Roman"/>
          <w:sz w:val="20"/>
        </w:rPr>
        <w:drawing>
          <wp:inline distT="0" distB="0" distL="0" distR="0">
            <wp:extent cx="6174740" cy="4366260"/>
            <wp:effectExtent l="0" t="0" r="16510" b="15240"/>
            <wp:docPr id="85" name="image4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43.jpeg"/>
                    <pic:cNvPicPr>
                      <a:picLocks noChangeAspect="1"/>
                    </pic:cNvPicPr>
                  </pic:nvPicPr>
                  <pic:blipFill>
                    <a:blip r:embed="rId133" cstate="print"/>
                    <a:stretch>
                      <a:fillRect/>
                    </a:stretch>
                  </pic:blipFill>
                  <pic:spPr>
                    <a:xfrm>
                      <a:off x="0" y="0"/>
                      <a:ext cx="6174740" cy="4366260"/>
                    </a:xfrm>
                    <a:prstGeom prst="rect">
                      <a:avLst/>
                    </a:prstGeom>
                  </pic:spPr>
                </pic:pic>
              </a:graphicData>
            </a:graphic>
          </wp:inline>
        </w:drawing>
      </w:r>
    </w:p>
    <w:p>
      <w:pPr>
        <w:spacing w:after="0"/>
        <w:rPr>
          <w:rFonts w:ascii="Times New Roman"/>
          <w:sz w:val="20"/>
        </w:rPr>
        <w:sectPr>
          <w:headerReference r:id="rId53" w:type="default"/>
          <w:footerReference r:id="rId54" w:type="default"/>
          <w:pgSz w:w="11910" w:h="16840"/>
          <w:pgMar w:top="1180" w:right="480" w:bottom="1180" w:left="500" w:header="883" w:footer="99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8"/>
        <w:rPr>
          <w:rFonts w:ascii="Times New Roman"/>
          <w:sz w:val="25"/>
        </w:rPr>
      </w:pPr>
    </w:p>
    <w:p>
      <w:pPr>
        <w:pStyle w:val="5"/>
        <w:ind w:left="1150"/>
        <w:rPr>
          <w:rFonts w:ascii="Times New Roman"/>
          <w:sz w:val="20"/>
        </w:rPr>
      </w:pPr>
      <w:r>
        <w:rPr>
          <w:rFonts w:ascii="Times New Roman"/>
          <w:sz w:val="20"/>
        </w:rPr>
        <w:drawing>
          <wp:inline distT="0" distB="0" distL="0" distR="0">
            <wp:extent cx="5546090" cy="3888740"/>
            <wp:effectExtent l="0" t="0" r="0" b="0"/>
            <wp:docPr id="87"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44.jpeg"/>
                    <pic:cNvPicPr>
                      <a:picLocks noChangeAspect="1"/>
                    </pic:cNvPicPr>
                  </pic:nvPicPr>
                  <pic:blipFill>
                    <a:blip r:embed="rId134" cstate="print"/>
                    <a:stretch>
                      <a:fillRect/>
                    </a:stretch>
                  </pic:blipFill>
                  <pic:spPr>
                    <a:xfrm>
                      <a:off x="0" y="0"/>
                      <a:ext cx="5546157" cy="3889248"/>
                    </a:xfrm>
                    <a:prstGeom prst="rect">
                      <a:avLst/>
                    </a:prstGeom>
                  </pic:spPr>
                </pic:pic>
              </a:graphicData>
            </a:graphic>
          </wp:inline>
        </w:drawing>
      </w:r>
    </w:p>
    <w:p>
      <w:pPr>
        <w:spacing w:after="0"/>
        <w:rPr>
          <w:rFonts w:ascii="Times New Roman"/>
          <w:sz w:val="20"/>
        </w:rPr>
        <w:sectPr>
          <w:headerReference r:id="rId55" w:type="default"/>
          <w:footerReference r:id="rId56" w:type="default"/>
          <w:pgSz w:w="11910" w:h="16840"/>
          <w:pgMar w:top="1800" w:right="480" w:bottom="1100" w:left="500" w:header="1507" w:footer="910" w:gutter="0"/>
          <w:pgNumType w:start="1"/>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6"/>
        <w:rPr>
          <w:rFonts w:ascii="Times New Roman"/>
          <w:sz w:val="11"/>
        </w:rPr>
      </w:pPr>
    </w:p>
    <w:p>
      <w:pPr>
        <w:pStyle w:val="5"/>
        <w:ind w:left="220"/>
        <w:rPr>
          <w:rFonts w:ascii="Times New Roman"/>
          <w:sz w:val="20"/>
        </w:rPr>
      </w:pPr>
      <w:r>
        <w:rPr>
          <w:rFonts w:ascii="Times New Roman"/>
          <w:sz w:val="20"/>
        </w:rPr>
        <w:drawing>
          <wp:inline distT="0" distB="0" distL="0" distR="0">
            <wp:extent cx="6057900" cy="4283075"/>
            <wp:effectExtent l="0" t="0" r="0" b="3175"/>
            <wp:docPr id="89"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45.jpeg"/>
                    <pic:cNvPicPr>
                      <a:picLocks noChangeAspect="1"/>
                    </pic:cNvPicPr>
                  </pic:nvPicPr>
                  <pic:blipFill>
                    <a:blip r:embed="rId135" cstate="print"/>
                    <a:stretch>
                      <a:fillRect/>
                    </a:stretch>
                  </pic:blipFill>
                  <pic:spPr>
                    <a:xfrm>
                      <a:off x="0" y="0"/>
                      <a:ext cx="6057900" cy="4283075"/>
                    </a:xfrm>
                    <a:prstGeom prst="rect">
                      <a:avLst/>
                    </a:prstGeom>
                  </pic:spPr>
                </pic:pic>
              </a:graphicData>
            </a:graphic>
          </wp:inline>
        </w:drawing>
      </w:r>
    </w:p>
    <w:p>
      <w:pPr>
        <w:spacing w:after="0"/>
        <w:rPr>
          <w:rFonts w:ascii="Times New Roman"/>
          <w:sz w:val="20"/>
        </w:rPr>
        <w:sectPr>
          <w:headerReference r:id="rId57" w:type="default"/>
          <w:pgSz w:w="11910" w:h="16840"/>
          <w:pgMar w:top="1180" w:right="480" w:bottom="1180" w:left="500" w:header="883" w:footer="910" w:gutter="0"/>
          <w:cols w:space="720" w:num="1"/>
        </w:sect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rPr>
          <w:rFonts w:ascii="Times New Roman"/>
          <w:sz w:val="28"/>
        </w:rPr>
      </w:pPr>
    </w:p>
    <w:p>
      <w:pPr>
        <w:pStyle w:val="5"/>
        <w:ind w:left="470"/>
        <w:rPr>
          <w:rFonts w:ascii="Times New Roman"/>
          <w:sz w:val="20"/>
        </w:rPr>
      </w:pPr>
      <w:r>
        <w:rPr>
          <w:rFonts w:ascii="Times New Roman"/>
          <w:sz w:val="20"/>
        </w:rPr>
        <w:drawing>
          <wp:inline distT="0" distB="0" distL="0" distR="0">
            <wp:extent cx="6302375" cy="3435985"/>
            <wp:effectExtent l="0" t="0" r="0" b="0"/>
            <wp:docPr id="9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1.jpeg"/>
                    <pic:cNvPicPr>
                      <a:picLocks noChangeAspect="1"/>
                    </pic:cNvPicPr>
                  </pic:nvPicPr>
                  <pic:blipFill>
                    <a:blip r:embed="rId91" cstate="print"/>
                    <a:stretch>
                      <a:fillRect/>
                    </a:stretch>
                  </pic:blipFill>
                  <pic:spPr>
                    <a:xfrm>
                      <a:off x="0" y="0"/>
                      <a:ext cx="6302954" cy="3436239"/>
                    </a:xfrm>
                    <a:prstGeom prst="rect">
                      <a:avLst/>
                    </a:prstGeom>
                  </pic:spPr>
                </pic:pic>
              </a:graphicData>
            </a:graphic>
          </wp:inline>
        </w:drawing>
      </w:r>
    </w:p>
    <w:p>
      <w:pPr>
        <w:spacing w:after="0"/>
        <w:rPr>
          <w:rFonts w:ascii="Times New Roman"/>
          <w:sz w:val="20"/>
        </w:rPr>
        <w:sectPr>
          <w:headerReference r:id="rId58" w:type="default"/>
          <w:pgSz w:w="11910" w:h="16840"/>
          <w:pgMar w:top="1180" w:right="480" w:bottom="1180" w:left="500" w:header="883" w:footer="910" w:gutter="0"/>
          <w:cols w:space="720" w:num="1"/>
        </w:sectPr>
      </w:pPr>
    </w:p>
    <w:p>
      <w:pPr>
        <w:pStyle w:val="5"/>
        <w:spacing w:after="1"/>
        <w:rPr>
          <w:rFonts w:hint="default" w:ascii="Times New Roman" w:eastAsia="宋体"/>
          <w:sz w:val="28"/>
          <w:szCs w:val="28"/>
          <w:lang w:val="en-US" w:eastAsia="zh-CN"/>
        </w:rPr>
      </w:pPr>
      <w:r>
        <w:rPr>
          <w:rFonts w:hint="eastAsia" w:ascii="Times New Roman" w:eastAsia="宋体"/>
          <w:sz w:val="28"/>
          <w:szCs w:val="28"/>
          <w:lang w:val="en-US" w:eastAsia="zh-CN"/>
        </w:rPr>
        <w:t>Part lift</w:t>
      </w: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3"/>
        <w:gridCol w:w="1075"/>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 w:hRule="atLeast"/>
        </w:trPr>
        <w:tc>
          <w:tcPr>
            <w:tcW w:w="753" w:type="dxa"/>
          </w:tcPr>
          <w:p>
            <w:pPr>
              <w:pStyle w:val="11"/>
              <w:spacing w:before="172"/>
              <w:ind w:left="275"/>
              <w:rPr>
                <w:sz w:val="24"/>
              </w:rPr>
            </w:pPr>
            <w:r>
              <w:rPr>
                <w:sz w:val="24"/>
              </w:rPr>
              <w:t xml:space="preserve">No. </w:t>
            </w:r>
          </w:p>
        </w:tc>
        <w:tc>
          <w:tcPr>
            <w:tcW w:w="1075" w:type="dxa"/>
          </w:tcPr>
          <w:p>
            <w:pPr>
              <w:pStyle w:val="11"/>
              <w:spacing w:before="14" w:line="310" w:lineRule="atLeast"/>
              <w:rPr>
                <w:sz w:val="24"/>
              </w:rPr>
            </w:pPr>
            <w:r>
              <w:rPr>
                <w:sz w:val="24"/>
              </w:rPr>
              <w:t xml:space="preserve">Sub.No. </w:t>
            </w:r>
          </w:p>
        </w:tc>
        <w:tc>
          <w:tcPr>
            <w:tcW w:w="5332" w:type="dxa"/>
          </w:tcPr>
          <w:p>
            <w:pPr>
              <w:pStyle w:val="11"/>
              <w:spacing w:before="172"/>
              <w:ind w:left="132"/>
              <w:jc w:val="center"/>
              <w:rPr>
                <w:sz w:val="24"/>
              </w:rPr>
            </w:pPr>
            <w:r>
              <w:rPr>
                <w:sz w:val="24"/>
              </w:rPr>
              <w:t xml:space="preserve">Product Name </w:t>
            </w:r>
          </w:p>
        </w:tc>
        <w:tc>
          <w:tcPr>
            <w:tcW w:w="1422" w:type="dxa"/>
          </w:tcPr>
          <w:p>
            <w:pPr>
              <w:pStyle w:val="11"/>
              <w:spacing w:before="172"/>
              <w:ind w:left="156" w:right="16"/>
              <w:jc w:val="center"/>
              <w:rPr>
                <w:sz w:val="24"/>
              </w:rPr>
            </w:pPr>
            <w:r>
              <w:rPr>
                <w:sz w:val="24"/>
              </w:rPr>
              <w:t>Qty/1</w:t>
            </w:r>
            <w:r>
              <w:rPr>
                <w:spacing w:val="-1"/>
                <w:sz w:val="24"/>
              </w:rPr>
              <w:t xml:space="preserve"> </w:t>
            </w:r>
            <w:r>
              <w:rPr>
                <w:sz w:val="24"/>
              </w:rPr>
              <w:t xml:space="preserve">lift </w:t>
            </w:r>
          </w:p>
        </w:tc>
        <w:tc>
          <w:tcPr>
            <w:tcW w:w="1364" w:type="dxa"/>
          </w:tcPr>
          <w:p>
            <w:pPr>
              <w:pStyle w:val="11"/>
              <w:spacing w:before="172"/>
              <w:ind w:left="19"/>
              <w:jc w:val="center"/>
              <w:rPr>
                <w:sz w:val="24"/>
              </w:rPr>
            </w:pPr>
            <w:r>
              <w:rPr>
                <w:sz w:val="24"/>
              </w:rPr>
              <w:t>Qty/2 lifts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946" w:type="dxa"/>
            <w:gridSpan w:val="5"/>
          </w:tcPr>
          <w:p>
            <w:pPr>
              <w:pStyle w:val="11"/>
              <w:ind w:left="4115" w:right="3981"/>
              <w:jc w:val="center"/>
              <w:rPr>
                <w:sz w:val="24"/>
              </w:rPr>
            </w:pPr>
            <w:r>
              <w:rPr>
                <w:sz w:val="24"/>
              </w:rPr>
              <w:t xml:space="preserve">Four post lift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946" w:type="dxa"/>
            <w:gridSpan w:val="5"/>
          </w:tcPr>
          <w:p>
            <w:pPr>
              <w:pStyle w:val="11"/>
              <w:ind w:left="4115" w:right="3981"/>
              <w:jc w:val="center"/>
              <w:rPr>
                <w:sz w:val="24"/>
              </w:rPr>
            </w:pPr>
            <w:r>
              <w:rPr>
                <w:sz w:val="24"/>
              </w:rPr>
              <w:t xml:space="preserve">Weld part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59"/>
              <w:ind w:left="395"/>
              <w:rPr>
                <w:sz w:val="24"/>
              </w:rPr>
            </w:pPr>
            <w:r>
              <w:rPr>
                <w:sz w:val="24"/>
              </w:rPr>
              <w:t xml:space="preserve">1  </w:t>
            </w:r>
          </w:p>
        </w:tc>
        <w:tc>
          <w:tcPr>
            <w:tcW w:w="1075" w:type="dxa"/>
          </w:tcPr>
          <w:p>
            <w:pPr>
              <w:pStyle w:val="11"/>
              <w:spacing w:before="59"/>
              <w:ind w:right="325"/>
              <w:jc w:val="right"/>
              <w:rPr>
                <w:sz w:val="24"/>
              </w:rPr>
            </w:pPr>
            <w:r>
              <w:rPr>
                <w:sz w:val="24"/>
              </w:rPr>
              <w:t xml:space="preserve"> </w:t>
            </w:r>
          </w:p>
        </w:tc>
        <w:tc>
          <w:tcPr>
            <w:tcW w:w="5332" w:type="dxa"/>
          </w:tcPr>
          <w:p>
            <w:pPr>
              <w:pStyle w:val="11"/>
              <w:spacing w:before="59"/>
              <w:ind w:left="1407"/>
              <w:rPr>
                <w:sz w:val="24"/>
              </w:rPr>
            </w:pPr>
            <w:r>
              <w:rPr>
                <w:sz w:val="24"/>
              </w:rPr>
              <w:t xml:space="preserve"> Main column assembly </w:t>
            </w:r>
          </w:p>
        </w:tc>
        <w:tc>
          <w:tcPr>
            <w:tcW w:w="1422" w:type="dxa"/>
          </w:tcPr>
          <w:p>
            <w:pPr>
              <w:pStyle w:val="11"/>
              <w:spacing w:before="59"/>
              <w:ind w:left="148" w:right="16"/>
              <w:jc w:val="center"/>
              <w:rPr>
                <w:sz w:val="24"/>
              </w:rPr>
            </w:pPr>
            <w:r>
              <w:rPr>
                <w:sz w:val="24"/>
              </w:rPr>
              <w:t xml:space="preserve">1 </w:t>
            </w:r>
          </w:p>
        </w:tc>
        <w:tc>
          <w:tcPr>
            <w:tcW w:w="1364" w:type="dxa"/>
          </w:tcPr>
          <w:p>
            <w:pPr>
              <w:pStyle w:val="11"/>
              <w:spacing w:before="59"/>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59"/>
              <w:ind w:left="395"/>
              <w:rPr>
                <w:sz w:val="24"/>
              </w:rPr>
            </w:pPr>
            <w:r>
              <w:rPr>
                <w:sz w:val="24"/>
              </w:rPr>
              <w:t xml:space="preserve">2  </w:t>
            </w:r>
          </w:p>
        </w:tc>
        <w:tc>
          <w:tcPr>
            <w:tcW w:w="1075" w:type="dxa"/>
          </w:tcPr>
          <w:p>
            <w:pPr>
              <w:pStyle w:val="11"/>
              <w:spacing w:before="59"/>
              <w:ind w:right="325"/>
              <w:jc w:val="right"/>
              <w:rPr>
                <w:sz w:val="24"/>
              </w:rPr>
            </w:pPr>
            <w:r>
              <w:rPr>
                <w:sz w:val="24"/>
              </w:rPr>
              <w:t xml:space="preserve"> </w:t>
            </w:r>
          </w:p>
        </w:tc>
        <w:tc>
          <w:tcPr>
            <w:tcW w:w="5332" w:type="dxa"/>
          </w:tcPr>
          <w:p>
            <w:pPr>
              <w:pStyle w:val="11"/>
              <w:spacing w:before="59"/>
              <w:ind w:left="1347"/>
              <w:rPr>
                <w:sz w:val="24"/>
              </w:rPr>
            </w:pPr>
            <w:r>
              <w:rPr>
                <w:sz w:val="24"/>
              </w:rPr>
              <w:t xml:space="preserve">  Sub. column assembly </w:t>
            </w:r>
          </w:p>
        </w:tc>
        <w:tc>
          <w:tcPr>
            <w:tcW w:w="1422" w:type="dxa"/>
          </w:tcPr>
          <w:p>
            <w:pPr>
              <w:pStyle w:val="11"/>
              <w:spacing w:before="59"/>
              <w:ind w:left="148" w:right="16"/>
              <w:jc w:val="center"/>
              <w:rPr>
                <w:sz w:val="24"/>
              </w:rPr>
            </w:pPr>
            <w:r>
              <w:rPr>
                <w:sz w:val="24"/>
              </w:rPr>
              <w:t xml:space="preserve">3 </w:t>
            </w:r>
          </w:p>
        </w:tc>
        <w:tc>
          <w:tcPr>
            <w:tcW w:w="1364" w:type="dxa"/>
          </w:tcPr>
          <w:p>
            <w:pPr>
              <w:pStyle w:val="11"/>
              <w:spacing w:before="59"/>
              <w:ind w:left="139"/>
              <w:jc w:val="center"/>
              <w:rPr>
                <w:sz w:val="24"/>
              </w:rPr>
            </w:pPr>
            <w:r>
              <w:rPr>
                <w:sz w:val="24"/>
              </w:rPr>
              <w:t xml:space="preserve">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60"/>
              <w:ind w:left="395"/>
              <w:rPr>
                <w:sz w:val="24"/>
              </w:rPr>
            </w:pPr>
            <w:r>
              <w:rPr>
                <w:sz w:val="24"/>
              </w:rPr>
              <w:t xml:space="preserve">3  </w:t>
            </w:r>
          </w:p>
        </w:tc>
        <w:tc>
          <w:tcPr>
            <w:tcW w:w="1075" w:type="dxa"/>
          </w:tcPr>
          <w:p>
            <w:pPr>
              <w:pStyle w:val="11"/>
              <w:spacing w:before="60"/>
              <w:ind w:right="325"/>
              <w:jc w:val="right"/>
              <w:rPr>
                <w:sz w:val="24"/>
              </w:rPr>
            </w:pPr>
            <w:r>
              <w:rPr>
                <w:sz w:val="24"/>
              </w:rPr>
              <w:t xml:space="preserve"> </w:t>
            </w:r>
          </w:p>
        </w:tc>
        <w:tc>
          <w:tcPr>
            <w:tcW w:w="5332" w:type="dxa"/>
          </w:tcPr>
          <w:p>
            <w:pPr>
              <w:pStyle w:val="11"/>
              <w:spacing w:before="60"/>
              <w:ind w:left="1407"/>
              <w:rPr>
                <w:sz w:val="24"/>
              </w:rPr>
            </w:pPr>
            <w:r>
              <w:rPr>
                <w:sz w:val="24"/>
              </w:rPr>
              <w:t xml:space="preserve">Operator bar assembly </w:t>
            </w:r>
          </w:p>
        </w:tc>
        <w:tc>
          <w:tcPr>
            <w:tcW w:w="1422" w:type="dxa"/>
          </w:tcPr>
          <w:p>
            <w:pPr>
              <w:pStyle w:val="11"/>
              <w:spacing w:before="60"/>
              <w:ind w:left="148" w:right="16"/>
              <w:jc w:val="center"/>
              <w:rPr>
                <w:sz w:val="24"/>
              </w:rPr>
            </w:pPr>
            <w:r>
              <w:rPr>
                <w:sz w:val="24"/>
              </w:rPr>
              <w:t xml:space="preserve">1 </w:t>
            </w:r>
          </w:p>
        </w:tc>
        <w:tc>
          <w:tcPr>
            <w:tcW w:w="1364" w:type="dxa"/>
          </w:tcPr>
          <w:p>
            <w:pPr>
              <w:pStyle w:val="11"/>
              <w:spacing w:before="60"/>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left="395"/>
              <w:rPr>
                <w:sz w:val="24"/>
              </w:rPr>
            </w:pPr>
            <w:r>
              <w:rPr>
                <w:sz w:val="24"/>
              </w:rPr>
              <w:t xml:space="preserve">4  </w:t>
            </w:r>
          </w:p>
        </w:tc>
        <w:tc>
          <w:tcPr>
            <w:tcW w:w="1075" w:type="dxa"/>
          </w:tcPr>
          <w:p>
            <w:pPr>
              <w:pStyle w:val="11"/>
              <w:ind w:right="325"/>
              <w:jc w:val="right"/>
              <w:rPr>
                <w:sz w:val="24"/>
              </w:rPr>
            </w:pPr>
            <w:r>
              <w:rPr>
                <w:sz w:val="24"/>
              </w:rPr>
              <w:t xml:space="preserve"> </w:t>
            </w:r>
          </w:p>
        </w:tc>
        <w:tc>
          <w:tcPr>
            <w:tcW w:w="5332" w:type="dxa"/>
          </w:tcPr>
          <w:p>
            <w:pPr>
              <w:pStyle w:val="11"/>
              <w:ind w:left="1287"/>
              <w:rPr>
                <w:sz w:val="24"/>
              </w:rPr>
            </w:pPr>
            <w:r>
              <w:rPr>
                <w:sz w:val="24"/>
              </w:rPr>
              <w:t xml:space="preserve">Operator bar B assembly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left="395"/>
              <w:rPr>
                <w:sz w:val="24"/>
              </w:rPr>
            </w:pPr>
            <w:r>
              <w:rPr>
                <w:sz w:val="24"/>
              </w:rPr>
              <w:t xml:space="preserve">5  </w:t>
            </w:r>
          </w:p>
        </w:tc>
        <w:tc>
          <w:tcPr>
            <w:tcW w:w="1075" w:type="dxa"/>
          </w:tcPr>
          <w:p>
            <w:pPr>
              <w:pStyle w:val="11"/>
              <w:ind w:right="325"/>
              <w:jc w:val="right"/>
              <w:rPr>
                <w:sz w:val="24"/>
              </w:rPr>
            </w:pPr>
            <w:r>
              <w:rPr>
                <w:sz w:val="24"/>
              </w:rPr>
              <w:t xml:space="preserve"> </w:t>
            </w:r>
          </w:p>
        </w:tc>
        <w:tc>
          <w:tcPr>
            <w:tcW w:w="5332" w:type="dxa"/>
          </w:tcPr>
          <w:p>
            <w:pPr>
              <w:pStyle w:val="11"/>
              <w:ind w:left="1287"/>
              <w:rPr>
                <w:sz w:val="24"/>
              </w:rPr>
            </w:pPr>
            <w:r>
              <w:rPr>
                <w:sz w:val="24"/>
              </w:rPr>
              <w:t xml:space="preserve">Top cover assembly-left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left="395"/>
              <w:rPr>
                <w:sz w:val="24"/>
              </w:rPr>
            </w:pPr>
            <w:r>
              <w:rPr>
                <w:sz w:val="24"/>
              </w:rPr>
              <w:t xml:space="preserve">6  </w:t>
            </w:r>
          </w:p>
        </w:tc>
        <w:tc>
          <w:tcPr>
            <w:tcW w:w="1075" w:type="dxa"/>
          </w:tcPr>
          <w:p>
            <w:pPr>
              <w:pStyle w:val="11"/>
              <w:ind w:right="325"/>
              <w:jc w:val="right"/>
              <w:rPr>
                <w:sz w:val="24"/>
              </w:rPr>
            </w:pPr>
            <w:r>
              <w:rPr>
                <w:sz w:val="24"/>
              </w:rPr>
              <w:t xml:space="preserve"> </w:t>
            </w:r>
          </w:p>
        </w:tc>
        <w:tc>
          <w:tcPr>
            <w:tcW w:w="5332" w:type="dxa"/>
          </w:tcPr>
          <w:p>
            <w:pPr>
              <w:pStyle w:val="11"/>
              <w:ind w:left="1227"/>
              <w:rPr>
                <w:sz w:val="24"/>
              </w:rPr>
            </w:pPr>
            <w:r>
              <w:rPr>
                <w:sz w:val="24"/>
              </w:rPr>
              <w:t xml:space="preserve">Top cover assembly-right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left="395"/>
              <w:rPr>
                <w:sz w:val="24"/>
              </w:rPr>
            </w:pPr>
            <w:r>
              <w:rPr>
                <w:sz w:val="24"/>
              </w:rPr>
              <w:t xml:space="preserve">7  </w:t>
            </w:r>
          </w:p>
        </w:tc>
        <w:tc>
          <w:tcPr>
            <w:tcW w:w="1075" w:type="dxa"/>
          </w:tcPr>
          <w:p>
            <w:pPr>
              <w:pStyle w:val="11"/>
              <w:ind w:right="325"/>
              <w:jc w:val="right"/>
              <w:rPr>
                <w:sz w:val="24"/>
              </w:rPr>
            </w:pPr>
            <w:r>
              <w:rPr>
                <w:sz w:val="24"/>
              </w:rPr>
              <w:t xml:space="preserve"> </w:t>
            </w:r>
          </w:p>
        </w:tc>
        <w:tc>
          <w:tcPr>
            <w:tcW w:w="5332" w:type="dxa"/>
          </w:tcPr>
          <w:p>
            <w:pPr>
              <w:pStyle w:val="11"/>
              <w:ind w:left="1467"/>
              <w:rPr>
                <w:sz w:val="24"/>
              </w:rPr>
            </w:pPr>
            <w:r>
              <w:rPr>
                <w:sz w:val="24"/>
              </w:rPr>
              <w:t xml:space="preserve">Lock ladder assembly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left="395"/>
              <w:rPr>
                <w:sz w:val="24"/>
              </w:rPr>
            </w:pPr>
            <w:r>
              <w:rPr>
                <w:sz w:val="24"/>
              </w:rPr>
              <w:t xml:space="preserve">8  </w:t>
            </w:r>
          </w:p>
        </w:tc>
        <w:tc>
          <w:tcPr>
            <w:tcW w:w="1075" w:type="dxa"/>
          </w:tcPr>
          <w:p>
            <w:pPr>
              <w:pStyle w:val="11"/>
              <w:ind w:right="325"/>
              <w:jc w:val="right"/>
              <w:rPr>
                <w:sz w:val="24"/>
              </w:rPr>
            </w:pPr>
            <w:r>
              <w:rPr>
                <w:sz w:val="24"/>
              </w:rPr>
              <w:t xml:space="preserve"> </w:t>
            </w:r>
          </w:p>
        </w:tc>
        <w:tc>
          <w:tcPr>
            <w:tcW w:w="5332" w:type="dxa"/>
          </w:tcPr>
          <w:p>
            <w:pPr>
              <w:pStyle w:val="11"/>
              <w:ind w:left="1647"/>
              <w:rPr>
                <w:sz w:val="24"/>
              </w:rPr>
            </w:pPr>
            <w:r>
              <w:rPr>
                <w:sz w:val="24"/>
              </w:rPr>
              <w:t xml:space="preserve">Platform assembly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left="395"/>
              <w:rPr>
                <w:sz w:val="24"/>
              </w:rPr>
            </w:pPr>
            <w:r>
              <w:rPr>
                <w:sz w:val="24"/>
              </w:rPr>
              <w:t xml:space="preserve">9  </w:t>
            </w:r>
          </w:p>
        </w:tc>
        <w:tc>
          <w:tcPr>
            <w:tcW w:w="1075"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 Cylinder slider support assembly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10</w:t>
            </w:r>
          </w:p>
        </w:tc>
        <w:tc>
          <w:tcPr>
            <w:tcW w:w="1075" w:type="dxa"/>
          </w:tcPr>
          <w:p>
            <w:pPr>
              <w:pStyle w:val="11"/>
              <w:ind w:right="325"/>
              <w:jc w:val="right"/>
              <w:rPr>
                <w:sz w:val="24"/>
              </w:rPr>
            </w:pPr>
            <w:r>
              <w:rPr>
                <w:sz w:val="24"/>
              </w:rPr>
              <w:t xml:space="preserve"> </w:t>
            </w:r>
          </w:p>
        </w:tc>
        <w:tc>
          <w:tcPr>
            <w:tcW w:w="5332" w:type="dxa"/>
          </w:tcPr>
          <w:p>
            <w:pPr>
              <w:pStyle w:val="11"/>
              <w:ind w:right="252"/>
              <w:jc w:val="right"/>
              <w:rPr>
                <w:sz w:val="24"/>
              </w:rPr>
            </w:pPr>
            <w:r>
              <w:rPr>
                <w:sz w:val="24"/>
              </w:rPr>
              <w:t xml:space="preserve"> Cylinder multiplying wheel assembly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11</w:t>
            </w:r>
          </w:p>
        </w:tc>
        <w:tc>
          <w:tcPr>
            <w:tcW w:w="1075" w:type="dxa"/>
          </w:tcPr>
          <w:p>
            <w:pPr>
              <w:pStyle w:val="11"/>
              <w:ind w:right="325"/>
              <w:jc w:val="right"/>
              <w:rPr>
                <w:sz w:val="24"/>
              </w:rPr>
            </w:pPr>
            <w:r>
              <w:rPr>
                <w:sz w:val="24"/>
              </w:rPr>
              <w:t xml:space="preserve"> </w:t>
            </w:r>
          </w:p>
        </w:tc>
        <w:tc>
          <w:tcPr>
            <w:tcW w:w="5332" w:type="dxa"/>
          </w:tcPr>
          <w:p>
            <w:pPr>
              <w:pStyle w:val="11"/>
              <w:ind w:left="447"/>
              <w:rPr>
                <w:sz w:val="24"/>
              </w:rPr>
            </w:pPr>
            <w:r>
              <w:rPr>
                <w:sz w:val="24"/>
              </w:rPr>
              <w:t xml:space="preserve"> Main platform A pulley axle assembly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753" w:type="dxa"/>
          </w:tcPr>
          <w:p>
            <w:pPr>
              <w:pStyle w:val="11"/>
              <w:ind w:right="86"/>
              <w:jc w:val="center"/>
              <w:rPr>
                <w:sz w:val="24"/>
              </w:rPr>
            </w:pPr>
            <w:r>
              <w:rPr>
                <w:sz w:val="24"/>
              </w:rPr>
              <w:t>12</w:t>
            </w:r>
          </w:p>
        </w:tc>
        <w:tc>
          <w:tcPr>
            <w:tcW w:w="1075" w:type="dxa"/>
          </w:tcPr>
          <w:p>
            <w:pPr>
              <w:pStyle w:val="11"/>
              <w:ind w:right="325"/>
              <w:jc w:val="right"/>
              <w:rPr>
                <w:sz w:val="24"/>
              </w:rPr>
            </w:pPr>
            <w:r>
              <w:rPr>
                <w:sz w:val="24"/>
              </w:rPr>
              <w:t xml:space="preserve"> </w:t>
            </w:r>
          </w:p>
        </w:tc>
        <w:tc>
          <w:tcPr>
            <w:tcW w:w="5332" w:type="dxa"/>
          </w:tcPr>
          <w:p>
            <w:pPr>
              <w:pStyle w:val="11"/>
              <w:ind w:left="447"/>
              <w:rPr>
                <w:sz w:val="24"/>
              </w:rPr>
            </w:pPr>
            <w:r>
              <w:rPr>
                <w:sz w:val="24"/>
              </w:rPr>
              <w:t xml:space="preserve"> Main platform B pulley axle assembly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59"/>
              <w:ind w:right="86"/>
              <w:jc w:val="center"/>
              <w:rPr>
                <w:sz w:val="24"/>
              </w:rPr>
            </w:pPr>
            <w:r>
              <w:rPr>
                <w:sz w:val="24"/>
              </w:rPr>
              <w:t>13</w:t>
            </w:r>
          </w:p>
        </w:tc>
        <w:tc>
          <w:tcPr>
            <w:tcW w:w="1075" w:type="dxa"/>
          </w:tcPr>
          <w:p>
            <w:pPr>
              <w:pStyle w:val="11"/>
              <w:spacing w:before="59"/>
              <w:ind w:right="325"/>
              <w:jc w:val="right"/>
              <w:rPr>
                <w:sz w:val="24"/>
              </w:rPr>
            </w:pPr>
            <w:r>
              <w:rPr>
                <w:sz w:val="24"/>
              </w:rPr>
              <w:t xml:space="preserve"> </w:t>
            </w:r>
          </w:p>
        </w:tc>
        <w:tc>
          <w:tcPr>
            <w:tcW w:w="5332" w:type="dxa"/>
          </w:tcPr>
          <w:p>
            <w:pPr>
              <w:pStyle w:val="11"/>
              <w:spacing w:before="59"/>
              <w:ind w:left="1767"/>
              <w:rPr>
                <w:sz w:val="24"/>
              </w:rPr>
            </w:pPr>
            <w:r>
              <w:rPr>
                <w:sz w:val="24"/>
              </w:rPr>
              <w:t xml:space="preserve">  Beam assembly </w:t>
            </w:r>
          </w:p>
        </w:tc>
        <w:tc>
          <w:tcPr>
            <w:tcW w:w="1422" w:type="dxa"/>
          </w:tcPr>
          <w:p>
            <w:pPr>
              <w:pStyle w:val="11"/>
              <w:spacing w:before="59"/>
              <w:ind w:left="148" w:right="16"/>
              <w:jc w:val="center"/>
              <w:rPr>
                <w:sz w:val="24"/>
              </w:rPr>
            </w:pPr>
            <w:r>
              <w:rPr>
                <w:sz w:val="24"/>
              </w:rPr>
              <w:t xml:space="preserve">2 </w:t>
            </w:r>
          </w:p>
        </w:tc>
        <w:tc>
          <w:tcPr>
            <w:tcW w:w="1364" w:type="dxa"/>
          </w:tcPr>
          <w:p>
            <w:pPr>
              <w:pStyle w:val="11"/>
              <w:spacing w:before="59"/>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60"/>
              <w:ind w:right="86"/>
              <w:jc w:val="center"/>
              <w:rPr>
                <w:sz w:val="24"/>
              </w:rPr>
            </w:pPr>
            <w:r>
              <w:rPr>
                <w:sz w:val="24"/>
              </w:rPr>
              <w:t>14</w:t>
            </w:r>
          </w:p>
        </w:tc>
        <w:tc>
          <w:tcPr>
            <w:tcW w:w="1075" w:type="dxa"/>
          </w:tcPr>
          <w:p>
            <w:pPr>
              <w:pStyle w:val="11"/>
              <w:spacing w:before="60"/>
              <w:ind w:right="325"/>
              <w:jc w:val="right"/>
              <w:rPr>
                <w:sz w:val="24"/>
              </w:rPr>
            </w:pPr>
            <w:r>
              <w:rPr>
                <w:sz w:val="24"/>
              </w:rPr>
              <w:t xml:space="preserve"> </w:t>
            </w:r>
          </w:p>
        </w:tc>
        <w:tc>
          <w:tcPr>
            <w:tcW w:w="5332" w:type="dxa"/>
          </w:tcPr>
          <w:p>
            <w:pPr>
              <w:pStyle w:val="11"/>
              <w:spacing w:before="60"/>
              <w:ind w:left="1167"/>
              <w:rPr>
                <w:sz w:val="24"/>
              </w:rPr>
            </w:pPr>
            <w:r>
              <w:rPr>
                <w:sz w:val="24"/>
              </w:rPr>
              <w:t xml:space="preserve">  Left manual safety hook </w:t>
            </w:r>
          </w:p>
        </w:tc>
        <w:tc>
          <w:tcPr>
            <w:tcW w:w="1422" w:type="dxa"/>
          </w:tcPr>
          <w:p>
            <w:pPr>
              <w:pStyle w:val="11"/>
              <w:spacing w:before="60"/>
              <w:ind w:left="148" w:right="16"/>
              <w:jc w:val="center"/>
              <w:rPr>
                <w:sz w:val="24"/>
              </w:rPr>
            </w:pPr>
            <w:r>
              <w:rPr>
                <w:sz w:val="24"/>
              </w:rPr>
              <w:t xml:space="preserve">2 </w:t>
            </w:r>
          </w:p>
        </w:tc>
        <w:tc>
          <w:tcPr>
            <w:tcW w:w="1364" w:type="dxa"/>
          </w:tcPr>
          <w:p>
            <w:pPr>
              <w:pStyle w:val="11"/>
              <w:spacing w:before="60"/>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59"/>
              <w:ind w:right="86"/>
              <w:jc w:val="center"/>
              <w:rPr>
                <w:sz w:val="24"/>
              </w:rPr>
            </w:pPr>
            <w:r>
              <w:rPr>
                <w:sz w:val="24"/>
              </w:rPr>
              <w:t>15</w:t>
            </w:r>
          </w:p>
        </w:tc>
        <w:tc>
          <w:tcPr>
            <w:tcW w:w="1075" w:type="dxa"/>
          </w:tcPr>
          <w:p>
            <w:pPr>
              <w:pStyle w:val="11"/>
              <w:spacing w:before="59"/>
              <w:ind w:right="325"/>
              <w:jc w:val="right"/>
              <w:rPr>
                <w:sz w:val="24"/>
              </w:rPr>
            </w:pPr>
            <w:r>
              <w:rPr>
                <w:sz w:val="24"/>
              </w:rPr>
              <w:t xml:space="preserve"> </w:t>
            </w:r>
          </w:p>
        </w:tc>
        <w:tc>
          <w:tcPr>
            <w:tcW w:w="5332" w:type="dxa"/>
          </w:tcPr>
          <w:p>
            <w:pPr>
              <w:pStyle w:val="11"/>
              <w:spacing w:before="59"/>
              <w:ind w:left="1107"/>
              <w:rPr>
                <w:sz w:val="24"/>
              </w:rPr>
            </w:pPr>
            <w:r>
              <w:rPr>
                <w:sz w:val="24"/>
              </w:rPr>
              <w:t xml:space="preserve">  Right manual safety hook  </w:t>
            </w:r>
          </w:p>
        </w:tc>
        <w:tc>
          <w:tcPr>
            <w:tcW w:w="1422" w:type="dxa"/>
          </w:tcPr>
          <w:p>
            <w:pPr>
              <w:pStyle w:val="11"/>
              <w:spacing w:before="59"/>
              <w:ind w:left="148" w:right="16"/>
              <w:jc w:val="center"/>
              <w:rPr>
                <w:sz w:val="24"/>
              </w:rPr>
            </w:pPr>
            <w:r>
              <w:rPr>
                <w:sz w:val="24"/>
              </w:rPr>
              <w:t xml:space="preserve">2 </w:t>
            </w:r>
          </w:p>
        </w:tc>
        <w:tc>
          <w:tcPr>
            <w:tcW w:w="1364" w:type="dxa"/>
          </w:tcPr>
          <w:p>
            <w:pPr>
              <w:pStyle w:val="11"/>
              <w:spacing w:before="59"/>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16</w:t>
            </w:r>
          </w:p>
        </w:tc>
        <w:tc>
          <w:tcPr>
            <w:tcW w:w="1075" w:type="dxa"/>
          </w:tcPr>
          <w:p>
            <w:pPr>
              <w:pStyle w:val="11"/>
              <w:ind w:right="325"/>
              <w:jc w:val="right"/>
              <w:rPr>
                <w:sz w:val="24"/>
              </w:rPr>
            </w:pPr>
            <w:r>
              <w:rPr>
                <w:sz w:val="24"/>
              </w:rPr>
              <w:t xml:space="preserve"> </w:t>
            </w:r>
          </w:p>
        </w:tc>
        <w:tc>
          <w:tcPr>
            <w:tcW w:w="5332" w:type="dxa"/>
          </w:tcPr>
          <w:p>
            <w:pPr>
              <w:pStyle w:val="11"/>
              <w:ind w:left="1347"/>
              <w:rPr>
                <w:sz w:val="24"/>
              </w:rPr>
            </w:pPr>
            <w:r>
              <w:rPr>
                <w:sz w:val="24"/>
              </w:rPr>
              <w:t xml:space="preserve">Electromagnet assembly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17</w:t>
            </w:r>
          </w:p>
        </w:tc>
        <w:tc>
          <w:tcPr>
            <w:tcW w:w="1075" w:type="dxa"/>
          </w:tcPr>
          <w:p>
            <w:pPr>
              <w:pStyle w:val="11"/>
              <w:ind w:right="325"/>
              <w:jc w:val="right"/>
              <w:rPr>
                <w:sz w:val="24"/>
              </w:rPr>
            </w:pPr>
            <w:r>
              <w:rPr>
                <w:sz w:val="24"/>
              </w:rPr>
              <w:t xml:space="preserve"> </w:t>
            </w:r>
          </w:p>
        </w:tc>
        <w:tc>
          <w:tcPr>
            <w:tcW w:w="5332" w:type="dxa"/>
          </w:tcPr>
          <w:p>
            <w:pPr>
              <w:pStyle w:val="11"/>
              <w:ind w:right="252"/>
              <w:jc w:val="right"/>
              <w:rPr>
                <w:sz w:val="24"/>
              </w:rPr>
            </w:pPr>
            <w:r>
              <w:rPr>
                <w:sz w:val="24"/>
              </w:rPr>
              <w:t xml:space="preserve"> Stop falling safety hook assembly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18</w:t>
            </w:r>
          </w:p>
        </w:tc>
        <w:tc>
          <w:tcPr>
            <w:tcW w:w="1075" w:type="dxa"/>
          </w:tcPr>
          <w:p>
            <w:pPr>
              <w:pStyle w:val="11"/>
              <w:ind w:right="325"/>
              <w:jc w:val="right"/>
              <w:rPr>
                <w:sz w:val="24"/>
              </w:rPr>
            </w:pPr>
            <w:r>
              <w:rPr>
                <w:sz w:val="24"/>
              </w:rPr>
              <w:t xml:space="preserve"> </w:t>
            </w:r>
          </w:p>
        </w:tc>
        <w:tc>
          <w:tcPr>
            <w:tcW w:w="5332" w:type="dxa"/>
          </w:tcPr>
          <w:p>
            <w:pPr>
              <w:pStyle w:val="11"/>
              <w:ind w:left="1107"/>
              <w:rPr>
                <w:sz w:val="24"/>
              </w:rPr>
            </w:pPr>
            <w:r>
              <w:rPr>
                <w:sz w:val="24"/>
              </w:rPr>
              <w:t xml:space="preserve"> Beam pulley axle assembly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19</w:t>
            </w:r>
          </w:p>
        </w:tc>
        <w:tc>
          <w:tcPr>
            <w:tcW w:w="1075" w:type="dxa"/>
          </w:tcPr>
          <w:p>
            <w:pPr>
              <w:pStyle w:val="11"/>
              <w:ind w:right="325"/>
              <w:jc w:val="right"/>
              <w:rPr>
                <w:sz w:val="24"/>
              </w:rPr>
            </w:pPr>
            <w:r>
              <w:rPr>
                <w:sz w:val="24"/>
              </w:rPr>
              <w:t xml:space="preserve"> </w:t>
            </w:r>
          </w:p>
        </w:tc>
        <w:tc>
          <w:tcPr>
            <w:tcW w:w="5332" w:type="dxa"/>
          </w:tcPr>
          <w:p>
            <w:pPr>
              <w:pStyle w:val="11"/>
              <w:ind w:left="987"/>
              <w:rPr>
                <w:sz w:val="24"/>
              </w:rPr>
            </w:pPr>
            <w:r>
              <w:rPr>
                <w:sz w:val="24"/>
              </w:rPr>
              <w:t xml:space="preserve"> Protect cover assembly-left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20</w:t>
            </w:r>
          </w:p>
        </w:tc>
        <w:tc>
          <w:tcPr>
            <w:tcW w:w="1075" w:type="dxa"/>
          </w:tcPr>
          <w:p>
            <w:pPr>
              <w:pStyle w:val="11"/>
              <w:ind w:right="325"/>
              <w:jc w:val="right"/>
              <w:rPr>
                <w:sz w:val="24"/>
              </w:rPr>
            </w:pPr>
            <w:r>
              <w:rPr>
                <w:sz w:val="24"/>
              </w:rPr>
              <w:t xml:space="preserve"> </w:t>
            </w:r>
          </w:p>
        </w:tc>
        <w:tc>
          <w:tcPr>
            <w:tcW w:w="5332" w:type="dxa"/>
          </w:tcPr>
          <w:p>
            <w:pPr>
              <w:pStyle w:val="11"/>
              <w:ind w:left="987"/>
              <w:rPr>
                <w:sz w:val="24"/>
              </w:rPr>
            </w:pPr>
            <w:r>
              <w:rPr>
                <w:sz w:val="24"/>
              </w:rPr>
              <w:t xml:space="preserve">Protect cover assembly-Right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21</w:t>
            </w:r>
          </w:p>
        </w:tc>
        <w:tc>
          <w:tcPr>
            <w:tcW w:w="1075" w:type="dxa"/>
          </w:tcPr>
          <w:p>
            <w:pPr>
              <w:pStyle w:val="11"/>
              <w:ind w:right="325"/>
              <w:jc w:val="right"/>
              <w:rPr>
                <w:sz w:val="24"/>
              </w:rPr>
            </w:pPr>
            <w:r>
              <w:rPr>
                <w:sz w:val="24"/>
              </w:rPr>
              <w:t xml:space="preserve"> </w:t>
            </w:r>
          </w:p>
        </w:tc>
        <w:tc>
          <w:tcPr>
            <w:tcW w:w="5332" w:type="dxa"/>
          </w:tcPr>
          <w:p>
            <w:pPr>
              <w:pStyle w:val="11"/>
              <w:ind w:left="447"/>
              <w:rPr>
                <w:sz w:val="24"/>
              </w:rPr>
            </w:pPr>
            <w:r>
              <w:rPr>
                <w:sz w:val="24"/>
              </w:rPr>
              <w:t xml:space="preserve">Platform longitudinal beam A assembly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center"/>
              <w:rPr>
                <w:sz w:val="24"/>
              </w:rPr>
            </w:pPr>
            <w:r>
              <w:rPr>
                <w:sz w:val="24"/>
              </w:rPr>
              <w:t>22</w:t>
            </w:r>
          </w:p>
        </w:tc>
        <w:tc>
          <w:tcPr>
            <w:tcW w:w="1075" w:type="dxa"/>
          </w:tcPr>
          <w:p>
            <w:pPr>
              <w:pStyle w:val="11"/>
              <w:ind w:right="325"/>
              <w:jc w:val="right"/>
              <w:rPr>
                <w:sz w:val="24"/>
              </w:rPr>
            </w:pPr>
            <w:r>
              <w:rPr>
                <w:sz w:val="24"/>
              </w:rPr>
              <w:t xml:space="preserve"> </w:t>
            </w:r>
          </w:p>
        </w:tc>
        <w:tc>
          <w:tcPr>
            <w:tcW w:w="5332" w:type="dxa"/>
          </w:tcPr>
          <w:p>
            <w:pPr>
              <w:pStyle w:val="11"/>
              <w:ind w:left="447"/>
              <w:rPr>
                <w:sz w:val="24"/>
              </w:rPr>
            </w:pPr>
            <w:r>
              <w:rPr>
                <w:sz w:val="24"/>
              </w:rPr>
              <w:t xml:space="preserve">Platform longitudinal beam B assembly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753" w:type="dxa"/>
            <w:tcBorders>
              <w:bottom w:val="single" w:color="000000" w:sz="12" w:space="0"/>
            </w:tcBorders>
          </w:tcPr>
          <w:p>
            <w:pPr>
              <w:pStyle w:val="11"/>
              <w:ind w:right="86"/>
              <w:jc w:val="center"/>
              <w:rPr>
                <w:sz w:val="24"/>
              </w:rPr>
            </w:pPr>
            <w:r>
              <w:rPr>
                <w:sz w:val="24"/>
              </w:rPr>
              <w:t>23</w:t>
            </w:r>
          </w:p>
        </w:tc>
        <w:tc>
          <w:tcPr>
            <w:tcW w:w="1075" w:type="dxa"/>
            <w:tcBorders>
              <w:bottom w:val="single" w:color="000000" w:sz="12" w:space="0"/>
            </w:tcBorders>
          </w:tcPr>
          <w:p>
            <w:pPr>
              <w:pStyle w:val="11"/>
              <w:ind w:right="325"/>
              <w:jc w:val="right"/>
              <w:rPr>
                <w:sz w:val="24"/>
              </w:rPr>
            </w:pPr>
            <w:r>
              <w:rPr>
                <w:sz w:val="24"/>
              </w:rPr>
              <w:t xml:space="preserve"> </w:t>
            </w:r>
          </w:p>
        </w:tc>
        <w:tc>
          <w:tcPr>
            <w:tcW w:w="5332" w:type="dxa"/>
            <w:tcBorders>
              <w:bottom w:val="single" w:color="000000" w:sz="12" w:space="0"/>
            </w:tcBorders>
          </w:tcPr>
          <w:p>
            <w:pPr>
              <w:pStyle w:val="11"/>
              <w:ind w:left="1647"/>
              <w:rPr>
                <w:sz w:val="24"/>
              </w:rPr>
            </w:pPr>
            <w:r>
              <w:rPr>
                <w:sz w:val="24"/>
              </w:rPr>
              <w:t xml:space="preserve"> Up ramp assembly </w:t>
            </w:r>
          </w:p>
        </w:tc>
        <w:tc>
          <w:tcPr>
            <w:tcW w:w="1422" w:type="dxa"/>
            <w:tcBorders>
              <w:bottom w:val="single" w:color="000000" w:sz="12" w:space="0"/>
            </w:tcBorders>
          </w:tcPr>
          <w:p>
            <w:pPr>
              <w:pStyle w:val="11"/>
              <w:ind w:left="148" w:right="16"/>
              <w:jc w:val="center"/>
              <w:rPr>
                <w:sz w:val="24"/>
              </w:rPr>
            </w:pPr>
            <w:r>
              <w:rPr>
                <w:sz w:val="24"/>
              </w:rPr>
              <w:t xml:space="preserve">1 </w:t>
            </w:r>
          </w:p>
        </w:tc>
        <w:tc>
          <w:tcPr>
            <w:tcW w:w="1364" w:type="dxa"/>
            <w:tcBorders>
              <w:bottom w:val="single" w:color="000000" w:sz="12" w:space="0"/>
            </w:tcBorders>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753" w:type="dxa"/>
            <w:tcBorders>
              <w:top w:val="single" w:color="000000" w:sz="12" w:space="0"/>
            </w:tcBorders>
            <w:shd w:val="clear" w:color="auto" w:fill="9ABA59"/>
          </w:tcPr>
          <w:p>
            <w:pPr>
              <w:pStyle w:val="11"/>
              <w:spacing w:before="45"/>
              <w:ind w:left="127"/>
              <w:jc w:val="center"/>
              <w:rPr>
                <w:sz w:val="24"/>
              </w:rPr>
            </w:pPr>
            <w:r>
              <w:rPr>
                <w:sz w:val="24"/>
              </w:rPr>
              <w:t xml:space="preserve"> </w:t>
            </w:r>
          </w:p>
        </w:tc>
        <w:tc>
          <w:tcPr>
            <w:tcW w:w="1075" w:type="dxa"/>
            <w:tcBorders>
              <w:top w:val="single" w:color="000000" w:sz="12" w:space="0"/>
            </w:tcBorders>
            <w:shd w:val="clear" w:color="auto" w:fill="9ABA59"/>
          </w:tcPr>
          <w:p>
            <w:pPr>
              <w:pStyle w:val="11"/>
              <w:spacing w:before="45"/>
              <w:ind w:right="325"/>
              <w:jc w:val="right"/>
              <w:rPr>
                <w:sz w:val="24"/>
              </w:rPr>
            </w:pPr>
            <w:r>
              <w:rPr>
                <w:sz w:val="24"/>
              </w:rPr>
              <w:t xml:space="preserve"> </w:t>
            </w:r>
          </w:p>
        </w:tc>
        <w:tc>
          <w:tcPr>
            <w:tcW w:w="5332" w:type="dxa"/>
            <w:tcBorders>
              <w:top w:val="single" w:color="000000" w:sz="12" w:space="0"/>
            </w:tcBorders>
            <w:shd w:val="clear" w:color="auto" w:fill="9ABA59"/>
          </w:tcPr>
          <w:p>
            <w:pPr>
              <w:pStyle w:val="11"/>
              <w:spacing w:before="45"/>
              <w:ind w:left="132"/>
              <w:jc w:val="center"/>
              <w:rPr>
                <w:sz w:val="24"/>
              </w:rPr>
            </w:pPr>
            <w:r>
              <w:rPr>
                <w:sz w:val="24"/>
              </w:rPr>
              <w:t xml:space="preserve"> </w:t>
            </w:r>
          </w:p>
        </w:tc>
        <w:tc>
          <w:tcPr>
            <w:tcW w:w="2786" w:type="dxa"/>
            <w:gridSpan w:val="2"/>
            <w:tcBorders>
              <w:top w:val="single" w:color="000000" w:sz="12" w:space="0"/>
            </w:tcBorders>
            <w:shd w:val="clear" w:color="auto" w:fill="9ABA59"/>
          </w:tcPr>
          <w:p>
            <w:pPr>
              <w:pStyle w:val="11"/>
              <w:spacing w:before="45"/>
              <w:ind w:left="135"/>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946" w:type="dxa"/>
            <w:gridSpan w:val="5"/>
          </w:tcPr>
          <w:p>
            <w:pPr>
              <w:pStyle w:val="11"/>
              <w:spacing w:before="59"/>
              <w:ind w:left="4112" w:right="3981"/>
              <w:jc w:val="center"/>
              <w:rPr>
                <w:sz w:val="24"/>
              </w:rPr>
            </w:pPr>
            <w:r>
              <w:rPr>
                <w:sz w:val="24"/>
              </w:rPr>
              <w:t xml:space="preserve">Standard part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59"/>
              <w:ind w:right="86"/>
              <w:jc w:val="right"/>
              <w:rPr>
                <w:sz w:val="24"/>
              </w:rPr>
            </w:pPr>
            <w:r>
              <w:rPr>
                <w:sz w:val="24"/>
              </w:rPr>
              <w:t xml:space="preserve">24  </w:t>
            </w:r>
          </w:p>
        </w:tc>
        <w:tc>
          <w:tcPr>
            <w:tcW w:w="1075" w:type="dxa"/>
          </w:tcPr>
          <w:p>
            <w:pPr>
              <w:pStyle w:val="11"/>
              <w:spacing w:before="59"/>
              <w:ind w:right="325"/>
              <w:jc w:val="right"/>
              <w:rPr>
                <w:sz w:val="24"/>
              </w:rPr>
            </w:pPr>
            <w:r>
              <w:rPr>
                <w:sz w:val="24"/>
              </w:rPr>
              <w:t xml:space="preserve"> </w:t>
            </w:r>
          </w:p>
        </w:tc>
        <w:tc>
          <w:tcPr>
            <w:tcW w:w="5332" w:type="dxa"/>
          </w:tcPr>
          <w:p>
            <w:pPr>
              <w:pStyle w:val="11"/>
              <w:spacing w:before="59"/>
              <w:ind w:left="1347"/>
              <w:rPr>
                <w:sz w:val="24"/>
              </w:rPr>
            </w:pPr>
            <w:r>
              <w:rPr>
                <w:sz w:val="24"/>
              </w:rPr>
              <w:t xml:space="preserve">M4×10 Round head bolt </w:t>
            </w:r>
          </w:p>
        </w:tc>
        <w:tc>
          <w:tcPr>
            <w:tcW w:w="1422" w:type="dxa"/>
          </w:tcPr>
          <w:p>
            <w:pPr>
              <w:pStyle w:val="11"/>
              <w:spacing w:before="59"/>
              <w:ind w:left="148" w:right="16"/>
              <w:jc w:val="center"/>
              <w:rPr>
                <w:sz w:val="24"/>
              </w:rPr>
            </w:pPr>
            <w:r>
              <w:rPr>
                <w:sz w:val="24"/>
              </w:rPr>
              <w:t xml:space="preserve">8 </w:t>
            </w:r>
          </w:p>
        </w:tc>
        <w:tc>
          <w:tcPr>
            <w:tcW w:w="1364" w:type="dxa"/>
          </w:tcPr>
          <w:p>
            <w:pPr>
              <w:pStyle w:val="11"/>
              <w:spacing w:before="59"/>
              <w:ind w:left="139"/>
              <w:jc w:val="center"/>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spacing w:before="59"/>
              <w:ind w:right="86"/>
              <w:jc w:val="right"/>
              <w:rPr>
                <w:sz w:val="24"/>
              </w:rPr>
            </w:pPr>
            <w:r>
              <w:rPr>
                <w:sz w:val="24"/>
              </w:rPr>
              <w:t xml:space="preserve">25  </w:t>
            </w:r>
          </w:p>
        </w:tc>
        <w:tc>
          <w:tcPr>
            <w:tcW w:w="1075" w:type="dxa"/>
          </w:tcPr>
          <w:p>
            <w:pPr>
              <w:pStyle w:val="11"/>
              <w:spacing w:before="59"/>
              <w:ind w:right="325"/>
              <w:jc w:val="right"/>
              <w:rPr>
                <w:sz w:val="24"/>
              </w:rPr>
            </w:pPr>
            <w:r>
              <w:rPr>
                <w:sz w:val="24"/>
              </w:rPr>
              <w:t xml:space="preserve"> </w:t>
            </w:r>
          </w:p>
        </w:tc>
        <w:tc>
          <w:tcPr>
            <w:tcW w:w="5332" w:type="dxa"/>
          </w:tcPr>
          <w:p>
            <w:pPr>
              <w:pStyle w:val="11"/>
              <w:spacing w:before="59"/>
              <w:ind w:left="1407"/>
              <w:rPr>
                <w:sz w:val="24"/>
              </w:rPr>
            </w:pPr>
            <w:r>
              <w:rPr>
                <w:sz w:val="24"/>
              </w:rPr>
              <w:t xml:space="preserve">M5X15 Round head bolt </w:t>
            </w:r>
          </w:p>
        </w:tc>
        <w:tc>
          <w:tcPr>
            <w:tcW w:w="1422" w:type="dxa"/>
          </w:tcPr>
          <w:p>
            <w:pPr>
              <w:pStyle w:val="11"/>
              <w:spacing w:before="59"/>
              <w:ind w:left="148" w:right="16"/>
              <w:jc w:val="center"/>
              <w:rPr>
                <w:sz w:val="24"/>
              </w:rPr>
            </w:pPr>
            <w:r>
              <w:rPr>
                <w:sz w:val="24"/>
              </w:rPr>
              <w:t xml:space="preserve">4 </w:t>
            </w:r>
          </w:p>
        </w:tc>
        <w:tc>
          <w:tcPr>
            <w:tcW w:w="1364" w:type="dxa"/>
          </w:tcPr>
          <w:p>
            <w:pPr>
              <w:pStyle w:val="11"/>
              <w:spacing w:before="59"/>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right"/>
              <w:rPr>
                <w:sz w:val="24"/>
              </w:rPr>
            </w:pPr>
            <w:r>
              <w:rPr>
                <w:sz w:val="24"/>
              </w:rPr>
              <w:t xml:space="preserve">26  </w:t>
            </w:r>
          </w:p>
        </w:tc>
        <w:tc>
          <w:tcPr>
            <w:tcW w:w="1075" w:type="dxa"/>
          </w:tcPr>
          <w:p>
            <w:pPr>
              <w:pStyle w:val="11"/>
              <w:ind w:right="325"/>
              <w:jc w:val="right"/>
              <w:rPr>
                <w:sz w:val="24"/>
              </w:rPr>
            </w:pPr>
            <w:r>
              <w:rPr>
                <w:sz w:val="24"/>
              </w:rPr>
              <w:t xml:space="preserve"> </w:t>
            </w:r>
          </w:p>
        </w:tc>
        <w:tc>
          <w:tcPr>
            <w:tcW w:w="5332" w:type="dxa"/>
          </w:tcPr>
          <w:p>
            <w:pPr>
              <w:pStyle w:val="11"/>
              <w:ind w:left="1347"/>
              <w:rPr>
                <w:sz w:val="24"/>
              </w:rPr>
            </w:pPr>
            <w:r>
              <w:rPr>
                <w:sz w:val="24"/>
              </w:rPr>
              <w:t xml:space="preserve"> M6X15 Round head bolt </w:t>
            </w:r>
          </w:p>
        </w:tc>
        <w:tc>
          <w:tcPr>
            <w:tcW w:w="1422" w:type="dxa"/>
          </w:tcPr>
          <w:p>
            <w:pPr>
              <w:pStyle w:val="11"/>
              <w:ind w:left="148" w:right="16"/>
              <w:jc w:val="center"/>
              <w:rPr>
                <w:sz w:val="24"/>
              </w:rPr>
            </w:pPr>
            <w:r>
              <w:rPr>
                <w:sz w:val="24"/>
              </w:rPr>
              <w:t xml:space="preserve">16 </w:t>
            </w:r>
          </w:p>
        </w:tc>
        <w:tc>
          <w:tcPr>
            <w:tcW w:w="1364" w:type="dxa"/>
          </w:tcPr>
          <w:p>
            <w:pPr>
              <w:pStyle w:val="11"/>
              <w:ind w:left="139"/>
              <w:jc w:val="center"/>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right"/>
              <w:rPr>
                <w:sz w:val="24"/>
              </w:rPr>
            </w:pPr>
            <w:r>
              <w:rPr>
                <w:sz w:val="24"/>
              </w:rPr>
              <w:t xml:space="preserve">27  </w:t>
            </w:r>
          </w:p>
        </w:tc>
        <w:tc>
          <w:tcPr>
            <w:tcW w:w="1075" w:type="dxa"/>
          </w:tcPr>
          <w:p>
            <w:pPr>
              <w:pStyle w:val="11"/>
              <w:ind w:right="325"/>
              <w:jc w:val="right"/>
              <w:rPr>
                <w:sz w:val="24"/>
              </w:rPr>
            </w:pPr>
            <w:r>
              <w:rPr>
                <w:sz w:val="24"/>
              </w:rPr>
              <w:t xml:space="preserve"> </w:t>
            </w:r>
          </w:p>
        </w:tc>
        <w:tc>
          <w:tcPr>
            <w:tcW w:w="5332" w:type="dxa"/>
          </w:tcPr>
          <w:p>
            <w:pPr>
              <w:pStyle w:val="11"/>
              <w:ind w:left="1407"/>
              <w:rPr>
                <w:sz w:val="24"/>
              </w:rPr>
            </w:pPr>
            <w:r>
              <w:rPr>
                <w:sz w:val="24"/>
              </w:rPr>
              <w:t xml:space="preserve"> M6X20Round head bolt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753" w:type="dxa"/>
          </w:tcPr>
          <w:p>
            <w:pPr>
              <w:pStyle w:val="11"/>
              <w:ind w:right="86"/>
              <w:jc w:val="right"/>
              <w:rPr>
                <w:sz w:val="24"/>
              </w:rPr>
            </w:pPr>
            <w:r>
              <w:rPr>
                <w:sz w:val="24"/>
              </w:rPr>
              <w:t xml:space="preserve">28  </w:t>
            </w:r>
          </w:p>
        </w:tc>
        <w:tc>
          <w:tcPr>
            <w:tcW w:w="1075" w:type="dxa"/>
          </w:tcPr>
          <w:p>
            <w:pPr>
              <w:pStyle w:val="11"/>
              <w:ind w:right="325"/>
              <w:jc w:val="right"/>
              <w:rPr>
                <w:sz w:val="24"/>
              </w:rPr>
            </w:pPr>
            <w:r>
              <w:rPr>
                <w:sz w:val="24"/>
              </w:rPr>
              <w:t xml:space="preserve"> </w:t>
            </w:r>
          </w:p>
        </w:tc>
        <w:tc>
          <w:tcPr>
            <w:tcW w:w="5332" w:type="dxa"/>
          </w:tcPr>
          <w:p>
            <w:pPr>
              <w:pStyle w:val="11"/>
              <w:ind w:left="1647"/>
              <w:rPr>
                <w:sz w:val="24"/>
              </w:rPr>
            </w:pPr>
            <w:r>
              <w:rPr>
                <w:sz w:val="24"/>
              </w:rPr>
              <w:t xml:space="preserve">M6×20 Flat screw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bl>
    <w:p>
      <w:pPr>
        <w:spacing w:after="0"/>
        <w:jc w:val="center"/>
        <w:rPr>
          <w:sz w:val="24"/>
        </w:rPr>
        <w:sectPr>
          <w:headerReference r:id="rId59" w:type="default"/>
          <w:pgSz w:w="11910" w:h="16840"/>
          <w:pgMar w:top="1180" w:right="480" w:bottom="1160" w:left="500" w:header="883" w:footer="910" w:gutter="0"/>
          <w:cols w:space="720" w:num="1"/>
        </w:sect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29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M6X40 Bolt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30  </w:t>
            </w:r>
          </w:p>
        </w:tc>
        <w:tc>
          <w:tcPr>
            <w:tcW w:w="914" w:type="dxa"/>
          </w:tcPr>
          <w:p>
            <w:pPr>
              <w:pStyle w:val="11"/>
              <w:ind w:right="325"/>
              <w:jc w:val="right"/>
              <w:rPr>
                <w:sz w:val="24"/>
              </w:rPr>
            </w:pPr>
            <w:r>
              <w:rPr>
                <w:sz w:val="24"/>
              </w:rPr>
              <w:t xml:space="preserve"> </w:t>
            </w:r>
          </w:p>
        </w:tc>
        <w:tc>
          <w:tcPr>
            <w:tcW w:w="5332" w:type="dxa"/>
          </w:tcPr>
          <w:p>
            <w:pPr>
              <w:pStyle w:val="11"/>
              <w:ind w:left="1707"/>
              <w:rPr>
                <w:sz w:val="24"/>
              </w:rPr>
            </w:pPr>
            <w:r>
              <w:rPr>
                <w:sz w:val="24"/>
              </w:rPr>
              <w:t xml:space="preserve">M8×10 Set screw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31  </w:t>
            </w:r>
          </w:p>
        </w:tc>
        <w:tc>
          <w:tcPr>
            <w:tcW w:w="914" w:type="dxa"/>
          </w:tcPr>
          <w:p>
            <w:pPr>
              <w:pStyle w:val="11"/>
              <w:ind w:right="325"/>
              <w:jc w:val="right"/>
              <w:rPr>
                <w:sz w:val="24"/>
              </w:rPr>
            </w:pPr>
            <w:r>
              <w:rPr>
                <w:sz w:val="24"/>
              </w:rPr>
              <w:t xml:space="preserve"> </w:t>
            </w:r>
          </w:p>
        </w:tc>
        <w:tc>
          <w:tcPr>
            <w:tcW w:w="5332" w:type="dxa"/>
          </w:tcPr>
          <w:p>
            <w:pPr>
              <w:pStyle w:val="11"/>
              <w:ind w:left="207"/>
              <w:rPr>
                <w:sz w:val="24"/>
              </w:rPr>
            </w:pPr>
            <w:r>
              <w:rPr>
                <w:sz w:val="24"/>
              </w:rPr>
              <w:t xml:space="preserve">M8X15 Hexagon socket bolt with round head </w:t>
            </w:r>
          </w:p>
        </w:tc>
        <w:tc>
          <w:tcPr>
            <w:tcW w:w="1422" w:type="dxa"/>
          </w:tcPr>
          <w:p>
            <w:pPr>
              <w:pStyle w:val="11"/>
              <w:ind w:left="148" w:right="16"/>
              <w:jc w:val="center"/>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32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M8X15 Bolt </w:t>
            </w:r>
          </w:p>
        </w:tc>
        <w:tc>
          <w:tcPr>
            <w:tcW w:w="1422" w:type="dxa"/>
          </w:tcPr>
          <w:p>
            <w:pPr>
              <w:pStyle w:val="11"/>
              <w:ind w:right="457"/>
              <w:jc w:val="right"/>
              <w:rPr>
                <w:sz w:val="24"/>
              </w:rPr>
            </w:pPr>
            <w:r>
              <w:rPr>
                <w:sz w:val="24"/>
              </w:rPr>
              <w:t xml:space="preserve">14 </w:t>
            </w:r>
          </w:p>
        </w:tc>
        <w:tc>
          <w:tcPr>
            <w:tcW w:w="1364" w:type="dxa"/>
          </w:tcPr>
          <w:p>
            <w:pPr>
              <w:pStyle w:val="11"/>
              <w:ind w:right="425"/>
              <w:jc w:val="right"/>
              <w:rPr>
                <w:sz w:val="24"/>
              </w:rPr>
            </w:pPr>
            <w:r>
              <w:rPr>
                <w:sz w:val="24"/>
              </w:rPr>
              <w:t xml:space="preserve">28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33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M8X20 Bolt </w:t>
            </w:r>
          </w:p>
        </w:tc>
        <w:tc>
          <w:tcPr>
            <w:tcW w:w="1422" w:type="dxa"/>
          </w:tcPr>
          <w:p>
            <w:pPr>
              <w:pStyle w:val="11"/>
              <w:ind w:left="148" w:right="16"/>
              <w:jc w:val="center"/>
              <w:rPr>
                <w:sz w:val="24"/>
              </w:rPr>
            </w:pPr>
            <w:r>
              <w:rPr>
                <w:sz w:val="24"/>
              </w:rPr>
              <w:t xml:space="preserve">3 </w:t>
            </w:r>
          </w:p>
        </w:tc>
        <w:tc>
          <w:tcPr>
            <w:tcW w:w="1364" w:type="dxa"/>
          </w:tcPr>
          <w:p>
            <w:pPr>
              <w:pStyle w:val="11"/>
              <w:ind w:left="139"/>
              <w:jc w:val="center"/>
              <w:rPr>
                <w:sz w:val="24"/>
              </w:rPr>
            </w:pPr>
            <w:r>
              <w:rPr>
                <w:sz w:val="24"/>
              </w:rPr>
              <w:t xml:space="preserve">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right="86"/>
              <w:jc w:val="right"/>
              <w:rPr>
                <w:sz w:val="24"/>
              </w:rPr>
            </w:pPr>
            <w:r>
              <w:rPr>
                <w:sz w:val="24"/>
              </w:rPr>
              <w:t xml:space="preserve">34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M8×25  Bolt </w:t>
            </w:r>
          </w:p>
        </w:tc>
        <w:tc>
          <w:tcPr>
            <w:tcW w:w="1422" w:type="dxa"/>
          </w:tcPr>
          <w:p>
            <w:pPr>
              <w:pStyle w:val="11"/>
              <w:ind w:right="457"/>
              <w:jc w:val="right"/>
              <w:rPr>
                <w:sz w:val="24"/>
              </w:rPr>
            </w:pPr>
            <w:r>
              <w:rPr>
                <w:sz w:val="24"/>
              </w:rPr>
              <w:t xml:space="preserve">44 </w:t>
            </w:r>
          </w:p>
        </w:tc>
        <w:tc>
          <w:tcPr>
            <w:tcW w:w="1364" w:type="dxa"/>
          </w:tcPr>
          <w:p>
            <w:pPr>
              <w:pStyle w:val="11"/>
              <w:ind w:right="425"/>
              <w:jc w:val="right"/>
              <w:rPr>
                <w:sz w:val="24"/>
              </w:rPr>
            </w:pPr>
            <w:r>
              <w:rPr>
                <w:sz w:val="24"/>
              </w:rPr>
              <w:t xml:space="preserve">88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35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32"/>
              <w:jc w:val="center"/>
              <w:rPr>
                <w:sz w:val="24"/>
              </w:rPr>
            </w:pPr>
            <w:r>
              <w:rPr>
                <w:sz w:val="24"/>
              </w:rPr>
              <w:t xml:space="preserve">M8X35 Bolt </w:t>
            </w:r>
          </w:p>
        </w:tc>
        <w:tc>
          <w:tcPr>
            <w:tcW w:w="1422" w:type="dxa"/>
          </w:tcPr>
          <w:p>
            <w:pPr>
              <w:pStyle w:val="11"/>
              <w:spacing w:before="59"/>
              <w:ind w:right="457"/>
              <w:jc w:val="right"/>
              <w:rPr>
                <w:sz w:val="24"/>
              </w:rPr>
            </w:pPr>
            <w:r>
              <w:rPr>
                <w:sz w:val="24"/>
              </w:rPr>
              <w:t xml:space="preserve">36 </w:t>
            </w:r>
          </w:p>
        </w:tc>
        <w:tc>
          <w:tcPr>
            <w:tcW w:w="1364" w:type="dxa"/>
          </w:tcPr>
          <w:p>
            <w:pPr>
              <w:pStyle w:val="11"/>
              <w:spacing w:before="59"/>
              <w:ind w:right="425"/>
              <w:jc w:val="right"/>
              <w:rPr>
                <w:sz w:val="24"/>
              </w:rPr>
            </w:pPr>
            <w:r>
              <w:rPr>
                <w:sz w:val="24"/>
              </w:rPr>
              <w:t xml:space="preserve">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86"/>
              <w:jc w:val="right"/>
              <w:rPr>
                <w:sz w:val="24"/>
              </w:rPr>
            </w:pPr>
            <w:r>
              <w:rPr>
                <w:sz w:val="24"/>
              </w:rPr>
              <w:t xml:space="preserve">36  </w:t>
            </w:r>
          </w:p>
        </w:tc>
        <w:tc>
          <w:tcPr>
            <w:tcW w:w="914" w:type="dxa"/>
          </w:tcPr>
          <w:p>
            <w:pPr>
              <w:pStyle w:val="11"/>
              <w:spacing w:before="60"/>
              <w:ind w:right="325"/>
              <w:jc w:val="right"/>
              <w:rPr>
                <w:sz w:val="24"/>
              </w:rPr>
            </w:pPr>
            <w:r>
              <w:rPr>
                <w:sz w:val="24"/>
              </w:rPr>
              <w:t xml:space="preserve"> </w:t>
            </w:r>
          </w:p>
        </w:tc>
        <w:tc>
          <w:tcPr>
            <w:tcW w:w="5332" w:type="dxa"/>
          </w:tcPr>
          <w:p>
            <w:pPr>
              <w:pStyle w:val="11"/>
              <w:spacing w:before="60"/>
              <w:ind w:left="132"/>
              <w:jc w:val="center"/>
              <w:rPr>
                <w:sz w:val="24"/>
              </w:rPr>
            </w:pPr>
            <w:r>
              <w:rPr>
                <w:sz w:val="24"/>
              </w:rPr>
              <w:t xml:space="preserve">M8×50 Bolt </w:t>
            </w:r>
          </w:p>
        </w:tc>
        <w:tc>
          <w:tcPr>
            <w:tcW w:w="1422" w:type="dxa"/>
          </w:tcPr>
          <w:p>
            <w:pPr>
              <w:pStyle w:val="11"/>
              <w:spacing w:before="60"/>
              <w:ind w:left="148" w:right="16"/>
              <w:jc w:val="center"/>
              <w:rPr>
                <w:sz w:val="24"/>
              </w:rPr>
            </w:pPr>
            <w:r>
              <w:rPr>
                <w:sz w:val="24"/>
              </w:rPr>
              <w:t xml:space="preserve">4 </w:t>
            </w:r>
          </w:p>
        </w:tc>
        <w:tc>
          <w:tcPr>
            <w:tcW w:w="1364" w:type="dxa"/>
          </w:tcPr>
          <w:p>
            <w:pPr>
              <w:pStyle w:val="11"/>
              <w:spacing w:before="60"/>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37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887"/>
              <w:rPr>
                <w:sz w:val="24"/>
              </w:rPr>
            </w:pPr>
            <w:r>
              <w:rPr>
                <w:sz w:val="24"/>
              </w:rPr>
              <w:t xml:space="preserve">M12×30 Bolt </w:t>
            </w:r>
          </w:p>
        </w:tc>
        <w:tc>
          <w:tcPr>
            <w:tcW w:w="1422" w:type="dxa"/>
          </w:tcPr>
          <w:p>
            <w:pPr>
              <w:pStyle w:val="11"/>
              <w:spacing w:before="59"/>
              <w:ind w:right="457"/>
              <w:jc w:val="right"/>
              <w:rPr>
                <w:sz w:val="24"/>
              </w:rPr>
            </w:pPr>
            <w:r>
              <w:rPr>
                <w:sz w:val="24"/>
              </w:rPr>
              <w:t xml:space="preserve">16 </w:t>
            </w:r>
          </w:p>
        </w:tc>
        <w:tc>
          <w:tcPr>
            <w:tcW w:w="1364" w:type="dxa"/>
          </w:tcPr>
          <w:p>
            <w:pPr>
              <w:pStyle w:val="11"/>
              <w:spacing w:before="59"/>
              <w:ind w:right="425"/>
              <w:jc w:val="right"/>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86"/>
              <w:jc w:val="right"/>
              <w:rPr>
                <w:sz w:val="24"/>
              </w:rPr>
            </w:pPr>
            <w:r>
              <w:rPr>
                <w:sz w:val="24"/>
              </w:rPr>
              <w:t xml:space="preserve">38  </w:t>
            </w:r>
          </w:p>
        </w:tc>
        <w:tc>
          <w:tcPr>
            <w:tcW w:w="914" w:type="dxa"/>
          </w:tcPr>
          <w:p>
            <w:pPr>
              <w:pStyle w:val="11"/>
              <w:spacing w:before="60"/>
              <w:ind w:right="325"/>
              <w:jc w:val="right"/>
              <w:rPr>
                <w:sz w:val="24"/>
              </w:rPr>
            </w:pPr>
            <w:r>
              <w:rPr>
                <w:sz w:val="24"/>
              </w:rPr>
              <w:t xml:space="preserve"> </w:t>
            </w:r>
          </w:p>
        </w:tc>
        <w:tc>
          <w:tcPr>
            <w:tcW w:w="5332" w:type="dxa"/>
          </w:tcPr>
          <w:p>
            <w:pPr>
              <w:pStyle w:val="11"/>
              <w:spacing w:before="60"/>
              <w:ind w:left="132"/>
              <w:jc w:val="center"/>
              <w:rPr>
                <w:sz w:val="24"/>
              </w:rPr>
            </w:pPr>
            <w:r>
              <w:rPr>
                <w:sz w:val="24"/>
              </w:rPr>
              <w:t xml:space="preserve">M12×35 Bolt </w:t>
            </w:r>
          </w:p>
        </w:tc>
        <w:tc>
          <w:tcPr>
            <w:tcW w:w="1422" w:type="dxa"/>
          </w:tcPr>
          <w:p>
            <w:pPr>
              <w:pStyle w:val="11"/>
              <w:spacing w:before="60"/>
              <w:ind w:left="148" w:right="16"/>
              <w:jc w:val="center"/>
              <w:rPr>
                <w:sz w:val="24"/>
              </w:rPr>
            </w:pPr>
            <w:r>
              <w:rPr>
                <w:sz w:val="24"/>
              </w:rPr>
              <w:t xml:space="preserve">4 </w:t>
            </w:r>
          </w:p>
        </w:tc>
        <w:tc>
          <w:tcPr>
            <w:tcW w:w="1364" w:type="dxa"/>
          </w:tcPr>
          <w:p>
            <w:pPr>
              <w:pStyle w:val="11"/>
              <w:spacing w:before="60"/>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39  </w:t>
            </w:r>
          </w:p>
        </w:tc>
        <w:tc>
          <w:tcPr>
            <w:tcW w:w="914" w:type="dxa"/>
          </w:tcPr>
          <w:p>
            <w:pPr>
              <w:pStyle w:val="11"/>
              <w:ind w:right="325"/>
              <w:jc w:val="right"/>
              <w:rPr>
                <w:sz w:val="24"/>
              </w:rPr>
            </w:pPr>
            <w:r>
              <w:rPr>
                <w:sz w:val="24"/>
              </w:rPr>
              <w:t xml:space="preserve"> </w:t>
            </w:r>
          </w:p>
        </w:tc>
        <w:tc>
          <w:tcPr>
            <w:tcW w:w="5332" w:type="dxa"/>
          </w:tcPr>
          <w:p>
            <w:pPr>
              <w:pStyle w:val="11"/>
              <w:ind w:left="1887"/>
              <w:rPr>
                <w:sz w:val="24"/>
              </w:rPr>
            </w:pPr>
            <w:r>
              <w:rPr>
                <w:sz w:val="24"/>
              </w:rPr>
              <w:t xml:space="preserve">M16×100 Bolt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40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M18×80 Bolt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41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M18×90 Bolt </w:t>
            </w:r>
          </w:p>
        </w:tc>
        <w:tc>
          <w:tcPr>
            <w:tcW w:w="1422" w:type="dxa"/>
          </w:tcPr>
          <w:p>
            <w:pPr>
              <w:pStyle w:val="11"/>
              <w:ind w:left="148" w:right="16"/>
              <w:jc w:val="center"/>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42  </w:t>
            </w:r>
          </w:p>
        </w:tc>
        <w:tc>
          <w:tcPr>
            <w:tcW w:w="914" w:type="dxa"/>
          </w:tcPr>
          <w:p>
            <w:pPr>
              <w:pStyle w:val="11"/>
              <w:ind w:right="325"/>
              <w:jc w:val="right"/>
              <w:rPr>
                <w:sz w:val="24"/>
              </w:rPr>
            </w:pPr>
            <w:r>
              <w:rPr>
                <w:sz w:val="24"/>
              </w:rPr>
              <w:t xml:space="preserve"> </w:t>
            </w:r>
          </w:p>
        </w:tc>
        <w:tc>
          <w:tcPr>
            <w:tcW w:w="5332" w:type="dxa"/>
          </w:tcPr>
          <w:p>
            <w:pPr>
              <w:pStyle w:val="11"/>
              <w:ind w:left="1887"/>
              <w:rPr>
                <w:sz w:val="24"/>
              </w:rPr>
            </w:pPr>
            <w:r>
              <w:rPr>
                <w:sz w:val="24"/>
              </w:rPr>
              <w:t xml:space="preserve">M18×230 Bolt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43  </w:t>
            </w:r>
          </w:p>
        </w:tc>
        <w:tc>
          <w:tcPr>
            <w:tcW w:w="914" w:type="dxa"/>
          </w:tcPr>
          <w:p>
            <w:pPr>
              <w:pStyle w:val="11"/>
              <w:ind w:right="325"/>
              <w:jc w:val="right"/>
              <w:rPr>
                <w:sz w:val="24"/>
              </w:rPr>
            </w:pPr>
            <w:r>
              <w:rPr>
                <w:sz w:val="24"/>
              </w:rPr>
              <w:t xml:space="preserve"> </w:t>
            </w:r>
          </w:p>
        </w:tc>
        <w:tc>
          <w:tcPr>
            <w:tcW w:w="5332" w:type="dxa"/>
          </w:tcPr>
          <w:p>
            <w:pPr>
              <w:pStyle w:val="11"/>
              <w:ind w:left="1587"/>
              <w:rPr>
                <w:sz w:val="24"/>
              </w:rPr>
            </w:pPr>
            <w:r>
              <w:rPr>
                <w:sz w:val="24"/>
              </w:rPr>
              <w:t xml:space="preserve">M19 Expansion bolt </w:t>
            </w:r>
          </w:p>
        </w:tc>
        <w:tc>
          <w:tcPr>
            <w:tcW w:w="1422" w:type="dxa"/>
          </w:tcPr>
          <w:p>
            <w:pPr>
              <w:pStyle w:val="11"/>
              <w:ind w:right="457"/>
              <w:jc w:val="right"/>
              <w:rPr>
                <w:sz w:val="24"/>
              </w:rPr>
            </w:pPr>
            <w:r>
              <w:rPr>
                <w:sz w:val="24"/>
              </w:rPr>
              <w:t xml:space="preserve">16 </w:t>
            </w:r>
          </w:p>
        </w:tc>
        <w:tc>
          <w:tcPr>
            <w:tcW w:w="1364" w:type="dxa"/>
          </w:tcPr>
          <w:p>
            <w:pPr>
              <w:pStyle w:val="11"/>
              <w:ind w:right="425"/>
              <w:jc w:val="right"/>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44  </w:t>
            </w:r>
          </w:p>
        </w:tc>
        <w:tc>
          <w:tcPr>
            <w:tcW w:w="914" w:type="dxa"/>
          </w:tcPr>
          <w:p>
            <w:pPr>
              <w:pStyle w:val="11"/>
              <w:ind w:right="325"/>
              <w:jc w:val="right"/>
              <w:rPr>
                <w:sz w:val="24"/>
              </w:rPr>
            </w:pPr>
            <w:r>
              <w:rPr>
                <w:sz w:val="24"/>
              </w:rPr>
              <w:t xml:space="preserve"> </w:t>
            </w:r>
          </w:p>
        </w:tc>
        <w:tc>
          <w:tcPr>
            <w:tcW w:w="5332" w:type="dxa"/>
          </w:tcPr>
          <w:p>
            <w:pPr>
              <w:pStyle w:val="11"/>
              <w:ind w:left="1647"/>
              <w:rPr>
                <w:sz w:val="24"/>
              </w:rPr>
            </w:pPr>
            <w:r>
              <w:rPr>
                <w:sz w:val="24"/>
              </w:rPr>
              <w:t xml:space="preserve">￠5 Spring gasket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45  </w:t>
            </w:r>
          </w:p>
        </w:tc>
        <w:tc>
          <w:tcPr>
            <w:tcW w:w="914" w:type="dxa"/>
          </w:tcPr>
          <w:p>
            <w:pPr>
              <w:pStyle w:val="11"/>
              <w:ind w:right="325"/>
              <w:jc w:val="right"/>
              <w:rPr>
                <w:sz w:val="24"/>
              </w:rPr>
            </w:pPr>
            <w:r>
              <w:rPr>
                <w:sz w:val="24"/>
              </w:rPr>
              <w:t xml:space="preserve"> </w:t>
            </w:r>
          </w:p>
        </w:tc>
        <w:tc>
          <w:tcPr>
            <w:tcW w:w="5332" w:type="dxa"/>
          </w:tcPr>
          <w:p>
            <w:pPr>
              <w:pStyle w:val="11"/>
              <w:ind w:left="1647"/>
              <w:rPr>
                <w:sz w:val="24"/>
              </w:rPr>
            </w:pPr>
            <w:r>
              <w:rPr>
                <w:sz w:val="24"/>
              </w:rPr>
              <w:t xml:space="preserve">￠6 Spring gasket </w:t>
            </w:r>
          </w:p>
        </w:tc>
        <w:tc>
          <w:tcPr>
            <w:tcW w:w="1422" w:type="dxa"/>
          </w:tcPr>
          <w:p>
            <w:pPr>
              <w:pStyle w:val="11"/>
              <w:ind w:right="457"/>
              <w:jc w:val="right"/>
              <w:rPr>
                <w:sz w:val="24"/>
              </w:rPr>
            </w:pPr>
            <w:r>
              <w:rPr>
                <w:sz w:val="24"/>
              </w:rPr>
              <w:t xml:space="preserve">21 </w:t>
            </w:r>
          </w:p>
        </w:tc>
        <w:tc>
          <w:tcPr>
            <w:tcW w:w="1364" w:type="dxa"/>
          </w:tcPr>
          <w:p>
            <w:pPr>
              <w:pStyle w:val="11"/>
              <w:ind w:right="425"/>
              <w:jc w:val="right"/>
              <w:rPr>
                <w:sz w:val="24"/>
              </w:rPr>
            </w:pPr>
            <w:r>
              <w:rPr>
                <w:sz w:val="24"/>
              </w:rPr>
              <w:t xml:space="preserve">42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right="86"/>
              <w:jc w:val="right"/>
              <w:rPr>
                <w:sz w:val="24"/>
              </w:rPr>
            </w:pPr>
            <w:r>
              <w:rPr>
                <w:sz w:val="24"/>
              </w:rPr>
              <w:t xml:space="preserve">46  </w:t>
            </w:r>
          </w:p>
        </w:tc>
        <w:tc>
          <w:tcPr>
            <w:tcW w:w="914" w:type="dxa"/>
          </w:tcPr>
          <w:p>
            <w:pPr>
              <w:pStyle w:val="11"/>
              <w:ind w:right="325"/>
              <w:jc w:val="right"/>
              <w:rPr>
                <w:sz w:val="24"/>
              </w:rPr>
            </w:pPr>
            <w:r>
              <w:rPr>
                <w:sz w:val="24"/>
              </w:rPr>
              <w:t xml:space="preserve"> </w:t>
            </w:r>
          </w:p>
        </w:tc>
        <w:tc>
          <w:tcPr>
            <w:tcW w:w="5332" w:type="dxa"/>
          </w:tcPr>
          <w:p>
            <w:pPr>
              <w:pStyle w:val="11"/>
              <w:ind w:left="1647"/>
              <w:rPr>
                <w:sz w:val="24"/>
              </w:rPr>
            </w:pPr>
            <w:r>
              <w:rPr>
                <w:sz w:val="24"/>
              </w:rPr>
              <w:t xml:space="preserve">￠8 Spring gasket </w:t>
            </w:r>
          </w:p>
        </w:tc>
        <w:tc>
          <w:tcPr>
            <w:tcW w:w="1422" w:type="dxa"/>
          </w:tcPr>
          <w:p>
            <w:pPr>
              <w:pStyle w:val="11"/>
              <w:ind w:right="397"/>
              <w:jc w:val="right"/>
              <w:rPr>
                <w:sz w:val="24"/>
              </w:rPr>
            </w:pPr>
            <w:r>
              <w:rPr>
                <w:sz w:val="24"/>
              </w:rPr>
              <w:t xml:space="preserve">102 </w:t>
            </w:r>
          </w:p>
        </w:tc>
        <w:tc>
          <w:tcPr>
            <w:tcW w:w="1364" w:type="dxa"/>
          </w:tcPr>
          <w:p>
            <w:pPr>
              <w:pStyle w:val="11"/>
              <w:ind w:right="365"/>
              <w:jc w:val="right"/>
              <w:rPr>
                <w:sz w:val="24"/>
              </w:rPr>
            </w:pPr>
            <w:r>
              <w:rPr>
                <w:sz w:val="24"/>
              </w:rPr>
              <w:t xml:space="preserve">204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47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587"/>
              <w:rPr>
                <w:sz w:val="24"/>
              </w:rPr>
            </w:pPr>
            <w:r>
              <w:rPr>
                <w:sz w:val="24"/>
              </w:rPr>
              <w:t xml:space="preserve">￠12 Spring gasket </w:t>
            </w:r>
          </w:p>
        </w:tc>
        <w:tc>
          <w:tcPr>
            <w:tcW w:w="1422" w:type="dxa"/>
          </w:tcPr>
          <w:p>
            <w:pPr>
              <w:pStyle w:val="11"/>
              <w:spacing w:before="59"/>
              <w:ind w:right="457"/>
              <w:jc w:val="right"/>
              <w:rPr>
                <w:sz w:val="24"/>
              </w:rPr>
            </w:pPr>
            <w:r>
              <w:rPr>
                <w:sz w:val="24"/>
              </w:rPr>
              <w:t xml:space="preserve">20 </w:t>
            </w:r>
          </w:p>
        </w:tc>
        <w:tc>
          <w:tcPr>
            <w:tcW w:w="1364" w:type="dxa"/>
          </w:tcPr>
          <w:p>
            <w:pPr>
              <w:pStyle w:val="11"/>
              <w:spacing w:before="59"/>
              <w:ind w:right="425"/>
              <w:jc w:val="right"/>
              <w:rPr>
                <w:sz w:val="24"/>
              </w:rPr>
            </w:pPr>
            <w:r>
              <w:rPr>
                <w:sz w:val="24"/>
              </w:rPr>
              <w:t xml:space="preserve">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48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587"/>
              <w:rPr>
                <w:sz w:val="24"/>
              </w:rPr>
            </w:pPr>
            <w:r>
              <w:rPr>
                <w:sz w:val="24"/>
              </w:rPr>
              <w:t xml:space="preserve">￠16 Spring gasket </w:t>
            </w:r>
          </w:p>
        </w:tc>
        <w:tc>
          <w:tcPr>
            <w:tcW w:w="1422" w:type="dxa"/>
          </w:tcPr>
          <w:p>
            <w:pPr>
              <w:pStyle w:val="11"/>
              <w:spacing w:before="59"/>
              <w:ind w:left="148" w:right="16"/>
              <w:jc w:val="center"/>
              <w:rPr>
                <w:sz w:val="24"/>
              </w:rPr>
            </w:pPr>
            <w:r>
              <w:rPr>
                <w:sz w:val="24"/>
              </w:rPr>
              <w:t xml:space="preserve">2 </w:t>
            </w:r>
          </w:p>
        </w:tc>
        <w:tc>
          <w:tcPr>
            <w:tcW w:w="1364" w:type="dxa"/>
          </w:tcPr>
          <w:p>
            <w:pPr>
              <w:pStyle w:val="11"/>
              <w:spacing w:before="59"/>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49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587"/>
              <w:rPr>
                <w:sz w:val="24"/>
              </w:rPr>
            </w:pPr>
            <w:r>
              <w:rPr>
                <w:sz w:val="24"/>
              </w:rPr>
              <w:t xml:space="preserve">￠18 Spring gasket </w:t>
            </w:r>
          </w:p>
        </w:tc>
        <w:tc>
          <w:tcPr>
            <w:tcW w:w="1422" w:type="dxa"/>
          </w:tcPr>
          <w:p>
            <w:pPr>
              <w:pStyle w:val="11"/>
              <w:spacing w:before="59"/>
              <w:ind w:right="457"/>
              <w:jc w:val="right"/>
              <w:rPr>
                <w:sz w:val="24"/>
              </w:rPr>
            </w:pPr>
            <w:r>
              <w:rPr>
                <w:sz w:val="24"/>
              </w:rPr>
              <w:t xml:space="preserve">10 </w:t>
            </w:r>
          </w:p>
        </w:tc>
        <w:tc>
          <w:tcPr>
            <w:tcW w:w="1364" w:type="dxa"/>
          </w:tcPr>
          <w:p>
            <w:pPr>
              <w:pStyle w:val="11"/>
              <w:spacing w:before="59"/>
              <w:ind w:right="425"/>
              <w:jc w:val="right"/>
              <w:rPr>
                <w:sz w:val="24"/>
              </w:rPr>
            </w:pPr>
            <w:r>
              <w:rPr>
                <w:sz w:val="24"/>
              </w:rPr>
              <w:t xml:space="preserve">20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86"/>
              <w:jc w:val="right"/>
              <w:rPr>
                <w:sz w:val="24"/>
              </w:rPr>
            </w:pPr>
            <w:r>
              <w:rPr>
                <w:sz w:val="24"/>
              </w:rPr>
              <w:t xml:space="preserve">50  </w:t>
            </w:r>
          </w:p>
        </w:tc>
        <w:tc>
          <w:tcPr>
            <w:tcW w:w="914" w:type="dxa"/>
          </w:tcPr>
          <w:p>
            <w:pPr>
              <w:pStyle w:val="11"/>
              <w:spacing w:before="60"/>
              <w:ind w:right="325"/>
              <w:jc w:val="right"/>
              <w:rPr>
                <w:sz w:val="24"/>
              </w:rPr>
            </w:pPr>
            <w:r>
              <w:rPr>
                <w:sz w:val="24"/>
              </w:rPr>
              <w:t xml:space="preserve"> </w:t>
            </w:r>
          </w:p>
        </w:tc>
        <w:tc>
          <w:tcPr>
            <w:tcW w:w="5332" w:type="dxa"/>
          </w:tcPr>
          <w:p>
            <w:pPr>
              <w:pStyle w:val="11"/>
              <w:spacing w:before="60"/>
              <w:ind w:left="1767"/>
              <w:rPr>
                <w:sz w:val="24"/>
              </w:rPr>
            </w:pPr>
            <w:r>
              <w:rPr>
                <w:sz w:val="24"/>
              </w:rPr>
              <w:t xml:space="preserve">￠4 Flat gasket </w:t>
            </w:r>
          </w:p>
        </w:tc>
        <w:tc>
          <w:tcPr>
            <w:tcW w:w="1422" w:type="dxa"/>
          </w:tcPr>
          <w:p>
            <w:pPr>
              <w:pStyle w:val="11"/>
              <w:spacing w:before="60"/>
              <w:ind w:left="148" w:right="16"/>
              <w:jc w:val="center"/>
              <w:rPr>
                <w:sz w:val="24"/>
              </w:rPr>
            </w:pPr>
            <w:r>
              <w:rPr>
                <w:sz w:val="24"/>
              </w:rPr>
              <w:t xml:space="preserve">8 </w:t>
            </w:r>
          </w:p>
        </w:tc>
        <w:tc>
          <w:tcPr>
            <w:tcW w:w="1364" w:type="dxa"/>
          </w:tcPr>
          <w:p>
            <w:pPr>
              <w:pStyle w:val="11"/>
              <w:spacing w:before="60"/>
              <w:ind w:right="425"/>
              <w:jc w:val="right"/>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51  </w:t>
            </w:r>
          </w:p>
        </w:tc>
        <w:tc>
          <w:tcPr>
            <w:tcW w:w="914" w:type="dxa"/>
          </w:tcPr>
          <w:p>
            <w:pPr>
              <w:pStyle w:val="11"/>
              <w:ind w:right="325"/>
              <w:jc w:val="right"/>
              <w:rPr>
                <w:sz w:val="24"/>
              </w:rPr>
            </w:pPr>
            <w:r>
              <w:rPr>
                <w:sz w:val="24"/>
              </w:rPr>
              <w:t xml:space="preserve"> </w:t>
            </w:r>
          </w:p>
        </w:tc>
        <w:tc>
          <w:tcPr>
            <w:tcW w:w="5332" w:type="dxa"/>
          </w:tcPr>
          <w:p>
            <w:pPr>
              <w:pStyle w:val="11"/>
              <w:ind w:left="1767"/>
              <w:rPr>
                <w:sz w:val="24"/>
              </w:rPr>
            </w:pPr>
            <w:r>
              <w:rPr>
                <w:sz w:val="24"/>
              </w:rPr>
              <w:t xml:space="preserve">￠5 Flat gasket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52  </w:t>
            </w:r>
          </w:p>
        </w:tc>
        <w:tc>
          <w:tcPr>
            <w:tcW w:w="914" w:type="dxa"/>
          </w:tcPr>
          <w:p>
            <w:pPr>
              <w:pStyle w:val="11"/>
              <w:ind w:right="325"/>
              <w:jc w:val="right"/>
              <w:rPr>
                <w:sz w:val="24"/>
              </w:rPr>
            </w:pPr>
            <w:r>
              <w:rPr>
                <w:sz w:val="24"/>
              </w:rPr>
              <w:t xml:space="preserve"> </w:t>
            </w:r>
          </w:p>
        </w:tc>
        <w:tc>
          <w:tcPr>
            <w:tcW w:w="5332" w:type="dxa"/>
          </w:tcPr>
          <w:p>
            <w:pPr>
              <w:pStyle w:val="11"/>
              <w:ind w:left="1767"/>
              <w:rPr>
                <w:sz w:val="24"/>
              </w:rPr>
            </w:pPr>
            <w:r>
              <w:rPr>
                <w:sz w:val="24"/>
              </w:rPr>
              <w:t xml:space="preserve">￠6 Flat gasket </w:t>
            </w:r>
          </w:p>
        </w:tc>
        <w:tc>
          <w:tcPr>
            <w:tcW w:w="1422" w:type="dxa"/>
          </w:tcPr>
          <w:p>
            <w:pPr>
              <w:pStyle w:val="11"/>
              <w:ind w:right="457"/>
              <w:jc w:val="right"/>
              <w:rPr>
                <w:sz w:val="24"/>
              </w:rPr>
            </w:pPr>
            <w:r>
              <w:rPr>
                <w:sz w:val="24"/>
              </w:rPr>
              <w:t xml:space="preserve">26 </w:t>
            </w:r>
          </w:p>
        </w:tc>
        <w:tc>
          <w:tcPr>
            <w:tcW w:w="1364" w:type="dxa"/>
          </w:tcPr>
          <w:p>
            <w:pPr>
              <w:pStyle w:val="11"/>
              <w:ind w:right="425"/>
              <w:jc w:val="right"/>
              <w:rPr>
                <w:sz w:val="24"/>
              </w:rPr>
            </w:pPr>
            <w:r>
              <w:rPr>
                <w:sz w:val="24"/>
              </w:rPr>
              <w:t xml:space="preserve">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53  </w:t>
            </w:r>
          </w:p>
        </w:tc>
        <w:tc>
          <w:tcPr>
            <w:tcW w:w="914" w:type="dxa"/>
          </w:tcPr>
          <w:p>
            <w:pPr>
              <w:pStyle w:val="11"/>
              <w:ind w:right="325"/>
              <w:jc w:val="right"/>
              <w:rPr>
                <w:sz w:val="24"/>
              </w:rPr>
            </w:pPr>
            <w:r>
              <w:rPr>
                <w:sz w:val="24"/>
              </w:rPr>
              <w:t xml:space="preserve"> </w:t>
            </w:r>
          </w:p>
        </w:tc>
        <w:tc>
          <w:tcPr>
            <w:tcW w:w="5332" w:type="dxa"/>
          </w:tcPr>
          <w:p>
            <w:pPr>
              <w:pStyle w:val="11"/>
              <w:ind w:left="1767"/>
              <w:rPr>
                <w:sz w:val="24"/>
              </w:rPr>
            </w:pPr>
            <w:r>
              <w:rPr>
                <w:sz w:val="24"/>
              </w:rPr>
              <w:t xml:space="preserve">￠8 Flat gasket </w:t>
            </w:r>
          </w:p>
        </w:tc>
        <w:tc>
          <w:tcPr>
            <w:tcW w:w="1422" w:type="dxa"/>
          </w:tcPr>
          <w:p>
            <w:pPr>
              <w:pStyle w:val="11"/>
              <w:ind w:right="397"/>
              <w:jc w:val="right"/>
              <w:rPr>
                <w:sz w:val="24"/>
              </w:rPr>
            </w:pPr>
            <w:r>
              <w:rPr>
                <w:sz w:val="24"/>
              </w:rPr>
              <w:t xml:space="preserve">148 </w:t>
            </w:r>
          </w:p>
        </w:tc>
        <w:tc>
          <w:tcPr>
            <w:tcW w:w="1364" w:type="dxa"/>
          </w:tcPr>
          <w:p>
            <w:pPr>
              <w:pStyle w:val="11"/>
              <w:ind w:right="365"/>
              <w:jc w:val="right"/>
              <w:rPr>
                <w:sz w:val="24"/>
              </w:rPr>
            </w:pPr>
            <w:r>
              <w:rPr>
                <w:sz w:val="24"/>
              </w:rPr>
              <w:t xml:space="preserve">296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54  </w:t>
            </w:r>
          </w:p>
        </w:tc>
        <w:tc>
          <w:tcPr>
            <w:tcW w:w="914" w:type="dxa"/>
          </w:tcPr>
          <w:p>
            <w:pPr>
              <w:pStyle w:val="11"/>
              <w:ind w:right="325"/>
              <w:jc w:val="right"/>
              <w:rPr>
                <w:sz w:val="24"/>
              </w:rPr>
            </w:pPr>
            <w:r>
              <w:rPr>
                <w:sz w:val="24"/>
              </w:rPr>
              <w:t xml:space="preserve"> </w:t>
            </w:r>
          </w:p>
        </w:tc>
        <w:tc>
          <w:tcPr>
            <w:tcW w:w="5332" w:type="dxa"/>
          </w:tcPr>
          <w:p>
            <w:pPr>
              <w:pStyle w:val="11"/>
              <w:ind w:left="1707"/>
              <w:rPr>
                <w:sz w:val="24"/>
              </w:rPr>
            </w:pPr>
            <w:r>
              <w:rPr>
                <w:sz w:val="24"/>
              </w:rPr>
              <w:t xml:space="preserve">￠12 Flat gasket </w:t>
            </w:r>
          </w:p>
        </w:tc>
        <w:tc>
          <w:tcPr>
            <w:tcW w:w="1422" w:type="dxa"/>
          </w:tcPr>
          <w:p>
            <w:pPr>
              <w:pStyle w:val="11"/>
              <w:ind w:right="457"/>
              <w:jc w:val="right"/>
              <w:rPr>
                <w:sz w:val="24"/>
              </w:rPr>
            </w:pPr>
            <w:r>
              <w:rPr>
                <w:sz w:val="24"/>
              </w:rPr>
              <w:t xml:space="preserve">36 </w:t>
            </w:r>
          </w:p>
        </w:tc>
        <w:tc>
          <w:tcPr>
            <w:tcW w:w="1364" w:type="dxa"/>
          </w:tcPr>
          <w:p>
            <w:pPr>
              <w:pStyle w:val="11"/>
              <w:ind w:right="425"/>
              <w:jc w:val="right"/>
              <w:rPr>
                <w:sz w:val="24"/>
              </w:rPr>
            </w:pPr>
            <w:r>
              <w:rPr>
                <w:sz w:val="24"/>
              </w:rPr>
              <w:t xml:space="preserve">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55  </w:t>
            </w:r>
          </w:p>
        </w:tc>
        <w:tc>
          <w:tcPr>
            <w:tcW w:w="914" w:type="dxa"/>
          </w:tcPr>
          <w:p>
            <w:pPr>
              <w:pStyle w:val="11"/>
              <w:ind w:right="325"/>
              <w:jc w:val="right"/>
              <w:rPr>
                <w:sz w:val="24"/>
              </w:rPr>
            </w:pPr>
            <w:r>
              <w:rPr>
                <w:sz w:val="24"/>
              </w:rPr>
              <w:t xml:space="preserve"> </w:t>
            </w:r>
          </w:p>
        </w:tc>
        <w:tc>
          <w:tcPr>
            <w:tcW w:w="5332" w:type="dxa"/>
          </w:tcPr>
          <w:p>
            <w:pPr>
              <w:pStyle w:val="11"/>
              <w:ind w:left="1707"/>
              <w:rPr>
                <w:sz w:val="24"/>
              </w:rPr>
            </w:pPr>
            <w:r>
              <w:rPr>
                <w:sz w:val="24"/>
              </w:rPr>
              <w:t xml:space="preserve">￠16 Flat gasket </w:t>
            </w:r>
          </w:p>
        </w:tc>
        <w:tc>
          <w:tcPr>
            <w:tcW w:w="1422" w:type="dxa"/>
          </w:tcPr>
          <w:p>
            <w:pPr>
              <w:pStyle w:val="11"/>
              <w:ind w:left="148" w:right="16"/>
              <w:jc w:val="center"/>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56  </w:t>
            </w:r>
          </w:p>
        </w:tc>
        <w:tc>
          <w:tcPr>
            <w:tcW w:w="914" w:type="dxa"/>
          </w:tcPr>
          <w:p>
            <w:pPr>
              <w:pStyle w:val="11"/>
              <w:ind w:right="325"/>
              <w:jc w:val="right"/>
              <w:rPr>
                <w:sz w:val="24"/>
              </w:rPr>
            </w:pPr>
            <w:r>
              <w:rPr>
                <w:sz w:val="24"/>
              </w:rPr>
              <w:t xml:space="preserve"> </w:t>
            </w:r>
          </w:p>
        </w:tc>
        <w:tc>
          <w:tcPr>
            <w:tcW w:w="5332" w:type="dxa"/>
          </w:tcPr>
          <w:p>
            <w:pPr>
              <w:pStyle w:val="11"/>
              <w:ind w:left="1707"/>
              <w:rPr>
                <w:sz w:val="24"/>
              </w:rPr>
            </w:pPr>
            <w:r>
              <w:rPr>
                <w:sz w:val="24"/>
              </w:rPr>
              <w:t xml:space="preserve">￠18 Flat gasket </w:t>
            </w:r>
          </w:p>
        </w:tc>
        <w:tc>
          <w:tcPr>
            <w:tcW w:w="1422" w:type="dxa"/>
          </w:tcPr>
          <w:p>
            <w:pPr>
              <w:pStyle w:val="11"/>
              <w:ind w:right="457"/>
              <w:jc w:val="right"/>
              <w:rPr>
                <w:sz w:val="24"/>
              </w:rPr>
            </w:pPr>
            <w:r>
              <w:rPr>
                <w:sz w:val="24"/>
              </w:rPr>
              <w:t xml:space="preserve">36 </w:t>
            </w:r>
          </w:p>
        </w:tc>
        <w:tc>
          <w:tcPr>
            <w:tcW w:w="1364" w:type="dxa"/>
          </w:tcPr>
          <w:p>
            <w:pPr>
              <w:pStyle w:val="11"/>
              <w:ind w:right="425"/>
              <w:jc w:val="right"/>
              <w:rPr>
                <w:sz w:val="24"/>
              </w:rPr>
            </w:pPr>
            <w:r>
              <w:rPr>
                <w:sz w:val="24"/>
              </w:rPr>
              <w:t xml:space="preserve">72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57  </w:t>
            </w:r>
          </w:p>
        </w:tc>
        <w:tc>
          <w:tcPr>
            <w:tcW w:w="914" w:type="dxa"/>
          </w:tcPr>
          <w:p>
            <w:pPr>
              <w:pStyle w:val="11"/>
              <w:ind w:right="325"/>
              <w:jc w:val="right"/>
              <w:rPr>
                <w:sz w:val="24"/>
              </w:rPr>
            </w:pPr>
            <w:r>
              <w:rPr>
                <w:sz w:val="24"/>
              </w:rPr>
              <w:t xml:space="preserve"> </w:t>
            </w:r>
          </w:p>
        </w:tc>
        <w:tc>
          <w:tcPr>
            <w:tcW w:w="5332" w:type="dxa"/>
          </w:tcPr>
          <w:p>
            <w:pPr>
              <w:pStyle w:val="11"/>
              <w:ind w:left="1587"/>
              <w:rPr>
                <w:sz w:val="24"/>
              </w:rPr>
            </w:pPr>
            <w:r>
              <w:rPr>
                <w:sz w:val="24"/>
              </w:rPr>
              <w:t xml:space="preserve">￠20X3 Flat gasket   </w:t>
            </w:r>
          </w:p>
        </w:tc>
        <w:tc>
          <w:tcPr>
            <w:tcW w:w="1422" w:type="dxa"/>
          </w:tcPr>
          <w:p>
            <w:pPr>
              <w:pStyle w:val="11"/>
              <w:ind w:right="457"/>
              <w:jc w:val="right"/>
              <w:rPr>
                <w:sz w:val="24"/>
              </w:rPr>
            </w:pPr>
            <w:r>
              <w:rPr>
                <w:sz w:val="24"/>
              </w:rPr>
              <w:t xml:space="preserve">12 </w:t>
            </w:r>
          </w:p>
        </w:tc>
        <w:tc>
          <w:tcPr>
            <w:tcW w:w="1364" w:type="dxa"/>
          </w:tcPr>
          <w:p>
            <w:pPr>
              <w:pStyle w:val="11"/>
              <w:ind w:right="425"/>
              <w:jc w:val="right"/>
              <w:rPr>
                <w:sz w:val="24"/>
              </w:rPr>
            </w:pPr>
            <w:r>
              <w:rPr>
                <w:sz w:val="24"/>
              </w:rPr>
              <w:t xml:space="preserve">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right="86"/>
              <w:jc w:val="right"/>
              <w:rPr>
                <w:sz w:val="24"/>
              </w:rPr>
            </w:pPr>
            <w:r>
              <w:rPr>
                <w:sz w:val="24"/>
              </w:rPr>
              <w:t xml:space="preserve">58  </w:t>
            </w:r>
          </w:p>
        </w:tc>
        <w:tc>
          <w:tcPr>
            <w:tcW w:w="914" w:type="dxa"/>
          </w:tcPr>
          <w:p>
            <w:pPr>
              <w:pStyle w:val="11"/>
              <w:ind w:right="325"/>
              <w:jc w:val="right"/>
              <w:rPr>
                <w:sz w:val="24"/>
              </w:rPr>
            </w:pPr>
            <w:r>
              <w:rPr>
                <w:sz w:val="24"/>
              </w:rPr>
              <w:t xml:space="preserve"> </w:t>
            </w:r>
          </w:p>
        </w:tc>
        <w:tc>
          <w:tcPr>
            <w:tcW w:w="5332" w:type="dxa"/>
          </w:tcPr>
          <w:p>
            <w:pPr>
              <w:pStyle w:val="11"/>
              <w:ind w:left="1587"/>
              <w:rPr>
                <w:sz w:val="24"/>
              </w:rPr>
            </w:pPr>
            <w:r>
              <w:rPr>
                <w:sz w:val="24"/>
              </w:rPr>
              <w:t xml:space="preserve">￠24X3 Flat gasket  </w:t>
            </w:r>
          </w:p>
        </w:tc>
        <w:tc>
          <w:tcPr>
            <w:tcW w:w="1422" w:type="dxa"/>
          </w:tcPr>
          <w:p>
            <w:pPr>
              <w:pStyle w:val="11"/>
              <w:ind w:right="457"/>
              <w:jc w:val="right"/>
              <w:rPr>
                <w:sz w:val="24"/>
              </w:rPr>
            </w:pPr>
            <w:r>
              <w:rPr>
                <w:sz w:val="24"/>
              </w:rPr>
              <w:t xml:space="preserve">32 </w:t>
            </w:r>
          </w:p>
        </w:tc>
        <w:tc>
          <w:tcPr>
            <w:tcW w:w="1364" w:type="dxa"/>
          </w:tcPr>
          <w:p>
            <w:pPr>
              <w:pStyle w:val="11"/>
              <w:ind w:right="425"/>
              <w:jc w:val="right"/>
              <w:rPr>
                <w:sz w:val="24"/>
              </w:rPr>
            </w:pPr>
            <w:r>
              <w:rPr>
                <w:sz w:val="24"/>
              </w:rPr>
              <w:t xml:space="preserve">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59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32"/>
              <w:jc w:val="center"/>
              <w:rPr>
                <w:sz w:val="24"/>
              </w:rPr>
            </w:pPr>
            <w:r>
              <w:rPr>
                <w:sz w:val="24"/>
              </w:rPr>
              <w:t xml:space="preserve">M6 Nut </w:t>
            </w:r>
          </w:p>
        </w:tc>
        <w:tc>
          <w:tcPr>
            <w:tcW w:w="1422" w:type="dxa"/>
          </w:tcPr>
          <w:p>
            <w:pPr>
              <w:pStyle w:val="11"/>
              <w:spacing w:before="59"/>
              <w:ind w:left="148" w:right="16"/>
              <w:jc w:val="center"/>
              <w:rPr>
                <w:sz w:val="24"/>
              </w:rPr>
            </w:pPr>
            <w:r>
              <w:rPr>
                <w:sz w:val="24"/>
              </w:rPr>
              <w:t xml:space="preserve">5 </w:t>
            </w:r>
          </w:p>
        </w:tc>
        <w:tc>
          <w:tcPr>
            <w:tcW w:w="1364" w:type="dxa"/>
          </w:tcPr>
          <w:p>
            <w:pPr>
              <w:pStyle w:val="11"/>
              <w:spacing w:before="59"/>
              <w:ind w:right="425"/>
              <w:jc w:val="right"/>
              <w:rPr>
                <w:sz w:val="24"/>
              </w:rPr>
            </w:pPr>
            <w:r>
              <w:rPr>
                <w:sz w:val="24"/>
              </w:rPr>
              <w:t xml:space="preserve">10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60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707"/>
              <w:rPr>
                <w:sz w:val="24"/>
              </w:rPr>
            </w:pPr>
            <w:r>
              <w:rPr>
                <w:sz w:val="24"/>
              </w:rPr>
              <w:t xml:space="preserve">M6 Self-lock nut </w:t>
            </w:r>
          </w:p>
        </w:tc>
        <w:tc>
          <w:tcPr>
            <w:tcW w:w="1422" w:type="dxa"/>
          </w:tcPr>
          <w:p>
            <w:pPr>
              <w:pStyle w:val="11"/>
              <w:spacing w:before="59"/>
              <w:ind w:left="148" w:right="16"/>
              <w:jc w:val="center"/>
              <w:rPr>
                <w:sz w:val="24"/>
              </w:rPr>
            </w:pPr>
            <w:r>
              <w:rPr>
                <w:sz w:val="24"/>
              </w:rPr>
              <w:t xml:space="preserve">2 </w:t>
            </w:r>
          </w:p>
        </w:tc>
        <w:tc>
          <w:tcPr>
            <w:tcW w:w="1364" w:type="dxa"/>
          </w:tcPr>
          <w:p>
            <w:pPr>
              <w:pStyle w:val="11"/>
              <w:spacing w:before="59"/>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61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32"/>
              <w:jc w:val="center"/>
              <w:rPr>
                <w:sz w:val="24"/>
              </w:rPr>
            </w:pPr>
            <w:r>
              <w:rPr>
                <w:sz w:val="24"/>
              </w:rPr>
              <w:t xml:space="preserve">M8 Nut </w:t>
            </w:r>
          </w:p>
        </w:tc>
        <w:tc>
          <w:tcPr>
            <w:tcW w:w="1422" w:type="dxa"/>
          </w:tcPr>
          <w:p>
            <w:pPr>
              <w:pStyle w:val="11"/>
              <w:spacing w:before="59"/>
              <w:ind w:left="148" w:right="16"/>
              <w:jc w:val="center"/>
              <w:rPr>
                <w:sz w:val="24"/>
              </w:rPr>
            </w:pPr>
            <w:r>
              <w:rPr>
                <w:sz w:val="24"/>
              </w:rPr>
              <w:t xml:space="preserve">8 </w:t>
            </w:r>
          </w:p>
        </w:tc>
        <w:tc>
          <w:tcPr>
            <w:tcW w:w="1364" w:type="dxa"/>
          </w:tcPr>
          <w:p>
            <w:pPr>
              <w:pStyle w:val="11"/>
              <w:spacing w:before="59"/>
              <w:ind w:right="425"/>
              <w:jc w:val="right"/>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62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707"/>
              <w:rPr>
                <w:sz w:val="24"/>
              </w:rPr>
            </w:pPr>
            <w:r>
              <w:rPr>
                <w:sz w:val="24"/>
              </w:rPr>
              <w:t xml:space="preserve">M8 Self-lock nut </w:t>
            </w:r>
          </w:p>
        </w:tc>
        <w:tc>
          <w:tcPr>
            <w:tcW w:w="1422" w:type="dxa"/>
          </w:tcPr>
          <w:p>
            <w:pPr>
              <w:pStyle w:val="11"/>
              <w:spacing w:before="59"/>
              <w:ind w:right="457"/>
              <w:jc w:val="right"/>
              <w:rPr>
                <w:sz w:val="24"/>
              </w:rPr>
            </w:pPr>
            <w:r>
              <w:rPr>
                <w:sz w:val="24"/>
              </w:rPr>
              <w:t xml:space="preserve">50 </w:t>
            </w:r>
          </w:p>
        </w:tc>
        <w:tc>
          <w:tcPr>
            <w:tcW w:w="1364" w:type="dxa"/>
          </w:tcPr>
          <w:p>
            <w:pPr>
              <w:pStyle w:val="11"/>
              <w:spacing w:before="59"/>
              <w:ind w:right="365"/>
              <w:jc w:val="right"/>
              <w:rPr>
                <w:sz w:val="24"/>
              </w:rPr>
            </w:pPr>
            <w:r>
              <w:rPr>
                <w:sz w:val="24"/>
              </w:rPr>
              <w:t xml:space="preserve">100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63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M10 Nipple </w:t>
            </w:r>
          </w:p>
        </w:tc>
        <w:tc>
          <w:tcPr>
            <w:tcW w:w="1422" w:type="dxa"/>
          </w:tcPr>
          <w:p>
            <w:pPr>
              <w:pStyle w:val="11"/>
              <w:ind w:left="148" w:right="16"/>
              <w:jc w:val="center"/>
              <w:rPr>
                <w:sz w:val="24"/>
              </w:rPr>
            </w:pPr>
            <w:r>
              <w:rPr>
                <w:sz w:val="24"/>
              </w:rPr>
              <w:t xml:space="preserve">9 </w:t>
            </w:r>
          </w:p>
        </w:tc>
        <w:tc>
          <w:tcPr>
            <w:tcW w:w="1364" w:type="dxa"/>
          </w:tcPr>
          <w:p>
            <w:pPr>
              <w:pStyle w:val="11"/>
              <w:ind w:right="425"/>
              <w:jc w:val="right"/>
              <w:rPr>
                <w:sz w:val="24"/>
              </w:rPr>
            </w:pPr>
            <w:r>
              <w:rPr>
                <w:sz w:val="24"/>
              </w:rPr>
              <w:t xml:space="preserve">18 </w:t>
            </w:r>
          </w:p>
        </w:tc>
      </w:tr>
    </w:tbl>
    <w:p>
      <w:pPr>
        <w:spacing w:after="0"/>
        <w:jc w:val="right"/>
        <w:rPr>
          <w:sz w:val="24"/>
        </w:rPr>
        <w:sectPr>
          <w:headerReference r:id="rId60" w:type="default"/>
          <w:pgSz w:w="11910" w:h="16840"/>
          <w:pgMar w:top="700" w:right="480" w:bottom="1100" w:left="500" w:header="0" w:footer="910" w:gutter="0"/>
          <w:cols w:space="720" w:num="1"/>
        </w:sect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64  </w:t>
            </w:r>
          </w:p>
        </w:tc>
        <w:tc>
          <w:tcPr>
            <w:tcW w:w="914" w:type="dxa"/>
          </w:tcPr>
          <w:p>
            <w:pPr>
              <w:pStyle w:val="11"/>
              <w:ind w:left="128"/>
              <w:jc w:val="center"/>
              <w:rPr>
                <w:sz w:val="24"/>
              </w:rPr>
            </w:pPr>
            <w:r>
              <w:rPr>
                <w:sz w:val="24"/>
              </w:rPr>
              <w:t xml:space="preserve"> </w:t>
            </w:r>
          </w:p>
        </w:tc>
        <w:tc>
          <w:tcPr>
            <w:tcW w:w="5332" w:type="dxa"/>
          </w:tcPr>
          <w:p>
            <w:pPr>
              <w:pStyle w:val="11"/>
              <w:ind w:left="132"/>
              <w:jc w:val="center"/>
              <w:rPr>
                <w:sz w:val="24"/>
              </w:rPr>
            </w:pPr>
            <w:r>
              <w:rPr>
                <w:sz w:val="24"/>
              </w:rPr>
              <w:t xml:space="preserve">M12 Nut </w:t>
            </w:r>
          </w:p>
        </w:tc>
        <w:tc>
          <w:tcPr>
            <w:tcW w:w="1422" w:type="dxa"/>
          </w:tcPr>
          <w:p>
            <w:pPr>
              <w:pStyle w:val="11"/>
              <w:ind w:left="592"/>
              <w:rPr>
                <w:sz w:val="24"/>
              </w:rPr>
            </w:pPr>
            <w:r>
              <w:rPr>
                <w:sz w:val="24"/>
              </w:rPr>
              <w:t xml:space="preserve">16 </w:t>
            </w:r>
          </w:p>
        </w:tc>
        <w:tc>
          <w:tcPr>
            <w:tcW w:w="1364" w:type="dxa"/>
          </w:tcPr>
          <w:p>
            <w:pPr>
              <w:pStyle w:val="11"/>
              <w:ind w:left="566"/>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65  </w:t>
            </w:r>
          </w:p>
        </w:tc>
        <w:tc>
          <w:tcPr>
            <w:tcW w:w="914" w:type="dxa"/>
          </w:tcPr>
          <w:p>
            <w:pPr>
              <w:pStyle w:val="11"/>
              <w:ind w:left="128"/>
              <w:jc w:val="center"/>
              <w:rPr>
                <w:sz w:val="24"/>
              </w:rPr>
            </w:pPr>
            <w:r>
              <w:rPr>
                <w:sz w:val="24"/>
              </w:rPr>
              <w:t xml:space="preserve"> </w:t>
            </w:r>
          </w:p>
        </w:tc>
        <w:tc>
          <w:tcPr>
            <w:tcW w:w="5332" w:type="dxa"/>
          </w:tcPr>
          <w:p>
            <w:pPr>
              <w:pStyle w:val="11"/>
              <w:ind w:left="132"/>
              <w:jc w:val="center"/>
              <w:rPr>
                <w:sz w:val="24"/>
              </w:rPr>
            </w:pPr>
            <w:r>
              <w:rPr>
                <w:sz w:val="24"/>
              </w:rPr>
              <w:t xml:space="preserve">M16 Nut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66  </w:t>
            </w:r>
          </w:p>
        </w:tc>
        <w:tc>
          <w:tcPr>
            <w:tcW w:w="914" w:type="dxa"/>
          </w:tcPr>
          <w:p>
            <w:pPr>
              <w:pStyle w:val="11"/>
              <w:ind w:left="128"/>
              <w:jc w:val="center"/>
              <w:rPr>
                <w:sz w:val="24"/>
              </w:rPr>
            </w:pPr>
            <w:r>
              <w:rPr>
                <w:sz w:val="24"/>
              </w:rPr>
              <w:t xml:space="preserve"> </w:t>
            </w:r>
          </w:p>
        </w:tc>
        <w:tc>
          <w:tcPr>
            <w:tcW w:w="5332" w:type="dxa"/>
          </w:tcPr>
          <w:p>
            <w:pPr>
              <w:pStyle w:val="11"/>
              <w:ind w:left="132"/>
              <w:jc w:val="center"/>
              <w:rPr>
                <w:sz w:val="24"/>
              </w:rPr>
            </w:pPr>
            <w:r>
              <w:rPr>
                <w:sz w:val="24"/>
              </w:rPr>
              <w:t xml:space="preserve">M18 Nut </w:t>
            </w:r>
          </w:p>
        </w:tc>
        <w:tc>
          <w:tcPr>
            <w:tcW w:w="1422" w:type="dxa"/>
          </w:tcPr>
          <w:p>
            <w:pPr>
              <w:pStyle w:val="11"/>
              <w:ind w:left="592"/>
              <w:rPr>
                <w:sz w:val="24"/>
              </w:rPr>
            </w:pPr>
            <w:r>
              <w:rPr>
                <w:sz w:val="24"/>
              </w:rPr>
              <w:t xml:space="preserve">26 </w:t>
            </w:r>
          </w:p>
        </w:tc>
        <w:tc>
          <w:tcPr>
            <w:tcW w:w="1364" w:type="dxa"/>
          </w:tcPr>
          <w:p>
            <w:pPr>
              <w:pStyle w:val="11"/>
              <w:ind w:left="566"/>
              <w:rPr>
                <w:sz w:val="24"/>
              </w:rPr>
            </w:pPr>
            <w:r>
              <w:rPr>
                <w:sz w:val="24"/>
              </w:rPr>
              <w:t xml:space="preserve">52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14" w:type="dxa"/>
            <w:tcBorders>
              <w:bottom w:val="single" w:color="9ABA59" w:sz="34" w:space="0"/>
            </w:tcBorders>
          </w:tcPr>
          <w:p>
            <w:pPr>
              <w:pStyle w:val="11"/>
              <w:ind w:right="86"/>
              <w:jc w:val="right"/>
              <w:rPr>
                <w:sz w:val="24"/>
              </w:rPr>
            </w:pPr>
            <w:r>
              <w:rPr>
                <w:sz w:val="24"/>
              </w:rPr>
              <w:t xml:space="preserve">67  </w:t>
            </w:r>
          </w:p>
        </w:tc>
        <w:tc>
          <w:tcPr>
            <w:tcW w:w="914" w:type="dxa"/>
            <w:tcBorders>
              <w:bottom w:val="single" w:color="9ABA59" w:sz="34" w:space="0"/>
            </w:tcBorders>
          </w:tcPr>
          <w:p>
            <w:pPr>
              <w:pStyle w:val="11"/>
              <w:ind w:left="128"/>
              <w:jc w:val="center"/>
              <w:rPr>
                <w:sz w:val="24"/>
              </w:rPr>
            </w:pPr>
            <w:r>
              <w:rPr>
                <w:sz w:val="24"/>
              </w:rPr>
              <w:t xml:space="preserve"> </w:t>
            </w:r>
          </w:p>
        </w:tc>
        <w:tc>
          <w:tcPr>
            <w:tcW w:w="5332" w:type="dxa"/>
            <w:tcBorders>
              <w:bottom w:val="single" w:color="9ABA59" w:sz="34" w:space="0"/>
            </w:tcBorders>
          </w:tcPr>
          <w:p>
            <w:pPr>
              <w:pStyle w:val="11"/>
              <w:ind w:left="132"/>
              <w:jc w:val="center"/>
              <w:rPr>
                <w:sz w:val="24"/>
              </w:rPr>
            </w:pPr>
            <w:r>
              <w:rPr>
                <w:sz w:val="24"/>
              </w:rPr>
              <w:t xml:space="preserve">M20 Nut </w:t>
            </w:r>
          </w:p>
        </w:tc>
        <w:tc>
          <w:tcPr>
            <w:tcW w:w="1422" w:type="dxa"/>
            <w:tcBorders>
              <w:bottom w:val="single" w:color="9ABA59" w:sz="34" w:space="0"/>
            </w:tcBorders>
          </w:tcPr>
          <w:p>
            <w:pPr>
              <w:pStyle w:val="11"/>
              <w:ind w:left="652"/>
              <w:rPr>
                <w:sz w:val="24"/>
              </w:rPr>
            </w:pPr>
            <w:r>
              <w:rPr>
                <w:sz w:val="24"/>
              </w:rPr>
              <w:t xml:space="preserve">8 </w:t>
            </w:r>
          </w:p>
        </w:tc>
        <w:tc>
          <w:tcPr>
            <w:tcW w:w="1364" w:type="dxa"/>
            <w:tcBorders>
              <w:bottom w:val="single" w:color="9ABA59" w:sz="34" w:space="0"/>
            </w:tcBorders>
          </w:tcPr>
          <w:p>
            <w:pPr>
              <w:pStyle w:val="11"/>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46" w:type="dxa"/>
            <w:gridSpan w:val="5"/>
            <w:tcBorders>
              <w:top w:val="single" w:color="000000" w:sz="12" w:space="0"/>
            </w:tcBorders>
            <w:shd w:val="clear" w:color="auto" w:fill="9ABA59"/>
          </w:tcPr>
          <w:p>
            <w:pPr>
              <w:pStyle w:val="11"/>
              <w:spacing w:before="0" w:line="281" w:lineRule="exact"/>
              <w:ind w:left="134"/>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946" w:type="dxa"/>
            <w:gridSpan w:val="5"/>
            <w:tcBorders>
              <w:top w:val="single" w:color="9ABA59" w:sz="24" w:space="0"/>
            </w:tcBorders>
          </w:tcPr>
          <w:p>
            <w:pPr>
              <w:pStyle w:val="11"/>
              <w:spacing w:before="58"/>
              <w:ind w:left="4115" w:right="3981"/>
              <w:jc w:val="center"/>
              <w:rPr>
                <w:sz w:val="24"/>
              </w:rPr>
            </w:pPr>
            <w:r>
              <w:rPr>
                <w:sz w:val="24"/>
              </w:rPr>
              <w:t xml:space="preserve">Column part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914" w:type="dxa"/>
          </w:tcPr>
          <w:p>
            <w:pPr>
              <w:pStyle w:val="11"/>
              <w:spacing w:before="172"/>
              <w:ind w:left="127"/>
              <w:jc w:val="center"/>
              <w:rPr>
                <w:sz w:val="24"/>
              </w:rPr>
            </w:pPr>
            <w:r>
              <w:rPr>
                <w:sz w:val="24"/>
              </w:rPr>
              <w:t xml:space="preserve"> </w:t>
            </w:r>
          </w:p>
        </w:tc>
        <w:tc>
          <w:tcPr>
            <w:tcW w:w="914" w:type="dxa"/>
          </w:tcPr>
          <w:p>
            <w:pPr>
              <w:pStyle w:val="11"/>
              <w:spacing w:before="172"/>
              <w:ind w:right="145"/>
              <w:jc w:val="right"/>
              <w:rPr>
                <w:sz w:val="24"/>
              </w:rPr>
            </w:pPr>
            <w:r>
              <w:rPr>
                <w:sz w:val="24"/>
              </w:rPr>
              <w:t xml:space="preserve">1  </w:t>
            </w:r>
          </w:p>
        </w:tc>
        <w:tc>
          <w:tcPr>
            <w:tcW w:w="5332" w:type="dxa"/>
          </w:tcPr>
          <w:p>
            <w:pPr>
              <w:pStyle w:val="11"/>
              <w:spacing w:before="16"/>
              <w:ind w:left="252"/>
              <w:jc w:val="center"/>
              <w:rPr>
                <w:sz w:val="24"/>
              </w:rPr>
            </w:pPr>
            <w:r>
              <w:rPr>
                <w:sz w:val="24"/>
              </w:rPr>
              <w:t xml:space="preserve">  </w:t>
            </w:r>
          </w:p>
          <w:p>
            <w:pPr>
              <w:pStyle w:val="11"/>
              <w:spacing w:before="5" w:line="289" w:lineRule="exact"/>
              <w:ind w:left="132"/>
              <w:jc w:val="center"/>
              <w:rPr>
                <w:sz w:val="24"/>
              </w:rPr>
            </w:pPr>
            <w:r>
              <w:rPr>
                <w:sz w:val="24"/>
              </w:rPr>
              <w:t xml:space="preserve">Main column assembly </w:t>
            </w:r>
          </w:p>
        </w:tc>
        <w:tc>
          <w:tcPr>
            <w:tcW w:w="1422" w:type="dxa"/>
          </w:tcPr>
          <w:p>
            <w:pPr>
              <w:pStyle w:val="11"/>
              <w:spacing w:before="172"/>
              <w:ind w:left="651"/>
              <w:rPr>
                <w:sz w:val="24"/>
              </w:rPr>
            </w:pPr>
            <w:r>
              <w:rPr>
                <w:sz w:val="24"/>
              </w:rPr>
              <w:t xml:space="preserve">1 </w:t>
            </w:r>
          </w:p>
        </w:tc>
        <w:tc>
          <w:tcPr>
            <w:tcW w:w="1364" w:type="dxa"/>
          </w:tcPr>
          <w:p>
            <w:pPr>
              <w:pStyle w:val="11"/>
              <w:spacing w:before="172"/>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145"/>
              <w:jc w:val="right"/>
              <w:rPr>
                <w:sz w:val="24"/>
              </w:rPr>
            </w:pPr>
            <w:r>
              <w:rPr>
                <w:sz w:val="24"/>
              </w:rPr>
              <w:t xml:space="preserve">2  </w:t>
            </w:r>
          </w:p>
        </w:tc>
        <w:tc>
          <w:tcPr>
            <w:tcW w:w="5332" w:type="dxa"/>
          </w:tcPr>
          <w:p>
            <w:pPr>
              <w:pStyle w:val="11"/>
              <w:ind w:left="1407"/>
              <w:rPr>
                <w:sz w:val="24"/>
              </w:rPr>
            </w:pPr>
            <w:r>
              <w:rPr>
                <w:sz w:val="24"/>
              </w:rPr>
              <w:t xml:space="preserve"> Sub. Column assembly </w:t>
            </w:r>
          </w:p>
        </w:tc>
        <w:tc>
          <w:tcPr>
            <w:tcW w:w="1422" w:type="dxa"/>
          </w:tcPr>
          <w:p>
            <w:pPr>
              <w:pStyle w:val="11"/>
              <w:ind w:left="652"/>
              <w:rPr>
                <w:sz w:val="24"/>
              </w:rPr>
            </w:pPr>
            <w:r>
              <w:rPr>
                <w:sz w:val="24"/>
              </w:rPr>
              <w:t xml:space="preserve">3 </w:t>
            </w:r>
          </w:p>
        </w:tc>
        <w:tc>
          <w:tcPr>
            <w:tcW w:w="1364" w:type="dxa"/>
          </w:tcPr>
          <w:p>
            <w:pPr>
              <w:pStyle w:val="11"/>
              <w:ind w:left="626"/>
              <w:rPr>
                <w:sz w:val="24"/>
              </w:rPr>
            </w:pPr>
            <w:r>
              <w:rPr>
                <w:sz w:val="24"/>
              </w:rPr>
              <w:t xml:space="preserve">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68  </w:t>
            </w:r>
          </w:p>
        </w:tc>
        <w:tc>
          <w:tcPr>
            <w:tcW w:w="914" w:type="dxa"/>
          </w:tcPr>
          <w:p>
            <w:pPr>
              <w:pStyle w:val="11"/>
              <w:ind w:left="128"/>
              <w:jc w:val="center"/>
              <w:rPr>
                <w:sz w:val="24"/>
              </w:rPr>
            </w:pPr>
            <w:r>
              <w:rPr>
                <w:sz w:val="24"/>
              </w:rPr>
              <w:t xml:space="preserve"> </w:t>
            </w:r>
          </w:p>
        </w:tc>
        <w:tc>
          <w:tcPr>
            <w:tcW w:w="5332" w:type="dxa"/>
          </w:tcPr>
          <w:p>
            <w:pPr>
              <w:pStyle w:val="11"/>
              <w:ind w:left="1107"/>
              <w:rPr>
                <w:sz w:val="24"/>
              </w:rPr>
            </w:pPr>
            <w:r>
              <w:rPr>
                <w:sz w:val="24"/>
              </w:rPr>
              <w:t xml:space="preserve"> Power unit mounting plate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32  </w:t>
            </w:r>
          </w:p>
        </w:tc>
        <w:tc>
          <w:tcPr>
            <w:tcW w:w="5332" w:type="dxa"/>
          </w:tcPr>
          <w:p>
            <w:pPr>
              <w:pStyle w:val="11"/>
              <w:ind w:left="132"/>
              <w:jc w:val="center"/>
              <w:rPr>
                <w:sz w:val="24"/>
              </w:rPr>
            </w:pPr>
            <w:r>
              <w:rPr>
                <w:sz w:val="24"/>
              </w:rPr>
              <w:t xml:space="preserve">M8X15 Bolt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53  </w:t>
            </w:r>
          </w:p>
        </w:tc>
        <w:tc>
          <w:tcPr>
            <w:tcW w:w="5332" w:type="dxa"/>
          </w:tcPr>
          <w:p>
            <w:pPr>
              <w:pStyle w:val="11"/>
              <w:ind w:left="1767"/>
              <w:rPr>
                <w:sz w:val="24"/>
              </w:rPr>
            </w:pPr>
            <w:r>
              <w:rPr>
                <w:sz w:val="24"/>
              </w:rPr>
              <w:t xml:space="preserve">￠8 Flat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46  </w:t>
            </w:r>
          </w:p>
        </w:tc>
        <w:tc>
          <w:tcPr>
            <w:tcW w:w="5332" w:type="dxa"/>
          </w:tcPr>
          <w:p>
            <w:pPr>
              <w:pStyle w:val="11"/>
              <w:ind w:left="1647"/>
              <w:rPr>
                <w:sz w:val="24"/>
              </w:rPr>
            </w:pPr>
            <w:r>
              <w:rPr>
                <w:sz w:val="24"/>
              </w:rPr>
              <w:t xml:space="preserve">￠8 Spring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69  </w:t>
            </w:r>
          </w:p>
        </w:tc>
        <w:tc>
          <w:tcPr>
            <w:tcW w:w="914" w:type="dxa"/>
          </w:tcPr>
          <w:p>
            <w:pPr>
              <w:pStyle w:val="11"/>
              <w:ind w:left="128"/>
              <w:jc w:val="center"/>
              <w:rPr>
                <w:sz w:val="24"/>
              </w:rPr>
            </w:pPr>
            <w:r>
              <w:rPr>
                <w:sz w:val="24"/>
              </w:rPr>
              <w:t xml:space="preserve"> </w:t>
            </w:r>
          </w:p>
        </w:tc>
        <w:tc>
          <w:tcPr>
            <w:tcW w:w="5332" w:type="dxa"/>
          </w:tcPr>
          <w:p>
            <w:pPr>
              <w:pStyle w:val="11"/>
              <w:ind w:left="132"/>
              <w:jc w:val="center"/>
              <w:rPr>
                <w:sz w:val="24"/>
              </w:rPr>
            </w:pPr>
            <w:r>
              <w:rPr>
                <w:sz w:val="24"/>
              </w:rPr>
              <w:t xml:space="preserve">Power unit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70  </w:t>
            </w:r>
          </w:p>
        </w:tc>
        <w:tc>
          <w:tcPr>
            <w:tcW w:w="914" w:type="dxa"/>
          </w:tcPr>
          <w:p>
            <w:pPr>
              <w:pStyle w:val="11"/>
              <w:ind w:left="128"/>
              <w:jc w:val="center"/>
              <w:rPr>
                <w:sz w:val="24"/>
              </w:rPr>
            </w:pPr>
            <w:r>
              <w:rPr>
                <w:sz w:val="24"/>
              </w:rPr>
              <w:t xml:space="preserve"> </w:t>
            </w:r>
          </w:p>
        </w:tc>
        <w:tc>
          <w:tcPr>
            <w:tcW w:w="5332" w:type="dxa"/>
          </w:tcPr>
          <w:p>
            <w:pPr>
              <w:pStyle w:val="11"/>
              <w:ind w:left="747"/>
              <w:rPr>
                <w:sz w:val="24"/>
              </w:rPr>
            </w:pPr>
            <w:r>
              <w:rPr>
                <w:sz w:val="24"/>
              </w:rPr>
              <w:t xml:space="preserve">9/16 point power unit connectors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right="86"/>
              <w:jc w:val="right"/>
              <w:rPr>
                <w:sz w:val="24"/>
              </w:rPr>
            </w:pPr>
            <w:r>
              <w:rPr>
                <w:sz w:val="24"/>
              </w:rPr>
              <w:t xml:space="preserve">71  </w:t>
            </w:r>
          </w:p>
        </w:tc>
        <w:tc>
          <w:tcPr>
            <w:tcW w:w="914" w:type="dxa"/>
          </w:tcPr>
          <w:p>
            <w:pPr>
              <w:pStyle w:val="11"/>
              <w:ind w:left="128"/>
              <w:jc w:val="center"/>
              <w:rPr>
                <w:sz w:val="24"/>
              </w:rPr>
            </w:pPr>
            <w:r>
              <w:rPr>
                <w:sz w:val="24"/>
              </w:rPr>
              <w:t xml:space="preserve"> </w:t>
            </w:r>
          </w:p>
        </w:tc>
        <w:tc>
          <w:tcPr>
            <w:tcW w:w="5332" w:type="dxa"/>
          </w:tcPr>
          <w:p>
            <w:pPr>
              <w:pStyle w:val="11"/>
              <w:ind w:left="1647"/>
              <w:rPr>
                <w:sz w:val="24"/>
              </w:rPr>
            </w:pPr>
            <w:r>
              <w:rPr>
                <w:sz w:val="24"/>
              </w:rPr>
              <w:t xml:space="preserve">￠14Copper gasket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35  </w:t>
            </w:r>
          </w:p>
        </w:tc>
        <w:tc>
          <w:tcPr>
            <w:tcW w:w="5332" w:type="dxa"/>
          </w:tcPr>
          <w:p>
            <w:pPr>
              <w:pStyle w:val="11"/>
              <w:spacing w:before="59"/>
              <w:ind w:left="132"/>
              <w:jc w:val="center"/>
              <w:rPr>
                <w:sz w:val="24"/>
              </w:rPr>
            </w:pPr>
            <w:r>
              <w:rPr>
                <w:sz w:val="24"/>
              </w:rPr>
              <w:t xml:space="preserve">M8X35 Bolt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53  </w:t>
            </w:r>
          </w:p>
        </w:tc>
        <w:tc>
          <w:tcPr>
            <w:tcW w:w="5332" w:type="dxa"/>
          </w:tcPr>
          <w:p>
            <w:pPr>
              <w:pStyle w:val="11"/>
              <w:spacing w:before="59"/>
              <w:ind w:left="1767"/>
              <w:rPr>
                <w:sz w:val="24"/>
              </w:rPr>
            </w:pPr>
            <w:r>
              <w:rPr>
                <w:sz w:val="24"/>
              </w:rPr>
              <w:t xml:space="preserve">￠8 Flat gasket </w:t>
            </w:r>
          </w:p>
        </w:tc>
        <w:tc>
          <w:tcPr>
            <w:tcW w:w="1422" w:type="dxa"/>
          </w:tcPr>
          <w:p>
            <w:pPr>
              <w:pStyle w:val="11"/>
              <w:spacing w:before="59"/>
              <w:ind w:left="652"/>
              <w:rPr>
                <w:sz w:val="24"/>
              </w:rPr>
            </w:pPr>
            <w:r>
              <w:rPr>
                <w:sz w:val="24"/>
              </w:rPr>
              <w:t xml:space="preserve">8 </w:t>
            </w:r>
          </w:p>
        </w:tc>
        <w:tc>
          <w:tcPr>
            <w:tcW w:w="1364" w:type="dxa"/>
          </w:tcPr>
          <w:p>
            <w:pPr>
              <w:pStyle w:val="11"/>
              <w:spacing w:before="59"/>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46  </w:t>
            </w:r>
          </w:p>
        </w:tc>
        <w:tc>
          <w:tcPr>
            <w:tcW w:w="5332" w:type="dxa"/>
          </w:tcPr>
          <w:p>
            <w:pPr>
              <w:pStyle w:val="11"/>
              <w:spacing w:before="59"/>
              <w:ind w:left="1647"/>
              <w:rPr>
                <w:sz w:val="24"/>
              </w:rPr>
            </w:pPr>
            <w:r>
              <w:rPr>
                <w:sz w:val="24"/>
              </w:rPr>
              <w:t xml:space="preserve">￠8 Spring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61  </w:t>
            </w:r>
          </w:p>
        </w:tc>
        <w:tc>
          <w:tcPr>
            <w:tcW w:w="5332" w:type="dxa"/>
          </w:tcPr>
          <w:p>
            <w:pPr>
              <w:pStyle w:val="11"/>
              <w:ind w:left="132"/>
              <w:jc w:val="center"/>
              <w:rPr>
                <w:sz w:val="24"/>
              </w:rPr>
            </w:pPr>
            <w:r>
              <w:rPr>
                <w:sz w:val="24"/>
              </w:rPr>
              <w:t xml:space="preserve">M8 Nut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72  </w:t>
            </w:r>
          </w:p>
        </w:tc>
        <w:tc>
          <w:tcPr>
            <w:tcW w:w="914" w:type="dxa"/>
          </w:tcPr>
          <w:p>
            <w:pPr>
              <w:pStyle w:val="11"/>
              <w:ind w:left="128"/>
              <w:jc w:val="center"/>
              <w:rPr>
                <w:sz w:val="24"/>
              </w:rPr>
            </w:pPr>
            <w:r>
              <w:rPr>
                <w:sz w:val="24"/>
              </w:rPr>
              <w:t xml:space="preserve"> </w:t>
            </w:r>
          </w:p>
        </w:tc>
        <w:tc>
          <w:tcPr>
            <w:tcW w:w="5332" w:type="dxa"/>
          </w:tcPr>
          <w:p>
            <w:pPr>
              <w:pStyle w:val="11"/>
              <w:ind w:left="1527"/>
              <w:rPr>
                <w:sz w:val="24"/>
              </w:rPr>
            </w:pPr>
            <w:r>
              <w:rPr>
                <w:sz w:val="24"/>
              </w:rPr>
              <w:t xml:space="preserve">Control box bracket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32  </w:t>
            </w:r>
          </w:p>
        </w:tc>
        <w:tc>
          <w:tcPr>
            <w:tcW w:w="5332" w:type="dxa"/>
          </w:tcPr>
          <w:p>
            <w:pPr>
              <w:pStyle w:val="11"/>
              <w:ind w:left="132"/>
              <w:jc w:val="center"/>
              <w:rPr>
                <w:sz w:val="24"/>
              </w:rPr>
            </w:pPr>
            <w:r>
              <w:rPr>
                <w:sz w:val="24"/>
              </w:rPr>
              <w:t xml:space="preserve">M8X15 Bolt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53  </w:t>
            </w:r>
          </w:p>
        </w:tc>
        <w:tc>
          <w:tcPr>
            <w:tcW w:w="5332" w:type="dxa"/>
          </w:tcPr>
          <w:p>
            <w:pPr>
              <w:pStyle w:val="11"/>
              <w:ind w:left="1767"/>
              <w:rPr>
                <w:sz w:val="24"/>
              </w:rPr>
            </w:pPr>
            <w:r>
              <w:rPr>
                <w:sz w:val="24"/>
              </w:rPr>
              <w:t xml:space="preserve">￠8 Flat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46  </w:t>
            </w:r>
          </w:p>
        </w:tc>
        <w:tc>
          <w:tcPr>
            <w:tcW w:w="5332" w:type="dxa"/>
          </w:tcPr>
          <w:p>
            <w:pPr>
              <w:pStyle w:val="11"/>
              <w:ind w:left="1647"/>
              <w:rPr>
                <w:sz w:val="24"/>
              </w:rPr>
            </w:pPr>
            <w:r>
              <w:rPr>
                <w:sz w:val="24"/>
              </w:rPr>
              <w:t xml:space="preserve">￠8 Spring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73  </w:t>
            </w:r>
          </w:p>
        </w:tc>
        <w:tc>
          <w:tcPr>
            <w:tcW w:w="914" w:type="dxa"/>
          </w:tcPr>
          <w:p>
            <w:pPr>
              <w:pStyle w:val="11"/>
              <w:ind w:left="128"/>
              <w:jc w:val="center"/>
              <w:rPr>
                <w:sz w:val="24"/>
              </w:rPr>
            </w:pPr>
            <w:r>
              <w:rPr>
                <w:sz w:val="24"/>
              </w:rPr>
              <w:t xml:space="preserve"> </w:t>
            </w:r>
          </w:p>
        </w:tc>
        <w:tc>
          <w:tcPr>
            <w:tcW w:w="5332" w:type="dxa"/>
          </w:tcPr>
          <w:p>
            <w:pPr>
              <w:pStyle w:val="11"/>
              <w:ind w:left="1767"/>
              <w:rPr>
                <w:sz w:val="24"/>
              </w:rPr>
            </w:pPr>
            <w:r>
              <w:rPr>
                <w:sz w:val="24"/>
              </w:rPr>
              <w:t xml:space="preserve">Big control box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27  </w:t>
            </w:r>
          </w:p>
        </w:tc>
        <w:tc>
          <w:tcPr>
            <w:tcW w:w="5332" w:type="dxa"/>
          </w:tcPr>
          <w:p>
            <w:pPr>
              <w:pStyle w:val="11"/>
              <w:ind w:left="1347"/>
              <w:rPr>
                <w:sz w:val="24"/>
              </w:rPr>
            </w:pPr>
            <w:r>
              <w:rPr>
                <w:sz w:val="24"/>
              </w:rPr>
              <w:t xml:space="preserve"> M6X20 Round head bolt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52  </w:t>
            </w:r>
          </w:p>
        </w:tc>
        <w:tc>
          <w:tcPr>
            <w:tcW w:w="5332" w:type="dxa"/>
          </w:tcPr>
          <w:p>
            <w:pPr>
              <w:pStyle w:val="11"/>
              <w:ind w:left="1767"/>
              <w:rPr>
                <w:sz w:val="24"/>
              </w:rPr>
            </w:pPr>
            <w:r>
              <w:rPr>
                <w:sz w:val="24"/>
              </w:rPr>
              <w:t xml:space="preserve">￠6 Flat gasket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45  </w:t>
            </w:r>
          </w:p>
        </w:tc>
        <w:tc>
          <w:tcPr>
            <w:tcW w:w="5332" w:type="dxa"/>
          </w:tcPr>
          <w:p>
            <w:pPr>
              <w:pStyle w:val="11"/>
              <w:ind w:left="1647"/>
              <w:rPr>
                <w:sz w:val="24"/>
              </w:rPr>
            </w:pPr>
            <w:r>
              <w:rPr>
                <w:sz w:val="24"/>
              </w:rPr>
              <w:t xml:space="preserve">￠6 Spring gasket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59  </w:t>
            </w:r>
          </w:p>
        </w:tc>
        <w:tc>
          <w:tcPr>
            <w:tcW w:w="5332" w:type="dxa"/>
          </w:tcPr>
          <w:p>
            <w:pPr>
              <w:pStyle w:val="11"/>
              <w:spacing w:before="59"/>
              <w:ind w:left="132"/>
              <w:jc w:val="center"/>
              <w:rPr>
                <w:sz w:val="24"/>
              </w:rPr>
            </w:pPr>
            <w:r>
              <w:rPr>
                <w:sz w:val="24"/>
              </w:rPr>
              <w:t xml:space="preserve">M6 Nut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74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987"/>
              <w:rPr>
                <w:sz w:val="24"/>
              </w:rPr>
            </w:pPr>
            <w:r>
              <w:rPr>
                <w:sz w:val="24"/>
              </w:rPr>
              <w:t xml:space="preserve">Up limit switch sliding rail </w:t>
            </w:r>
          </w:p>
        </w:tc>
        <w:tc>
          <w:tcPr>
            <w:tcW w:w="1422" w:type="dxa"/>
          </w:tcPr>
          <w:p>
            <w:pPr>
              <w:pStyle w:val="11"/>
              <w:spacing w:before="59"/>
              <w:ind w:left="652"/>
              <w:rPr>
                <w:sz w:val="24"/>
              </w:rPr>
            </w:pPr>
            <w:r>
              <w:rPr>
                <w:sz w:val="24"/>
              </w:rPr>
              <w:t xml:space="preserve">1 </w:t>
            </w:r>
          </w:p>
        </w:tc>
        <w:tc>
          <w:tcPr>
            <w:tcW w:w="1364" w:type="dxa"/>
          </w:tcPr>
          <w:p>
            <w:pPr>
              <w:pStyle w:val="11"/>
              <w:spacing w:before="59"/>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26  </w:t>
            </w:r>
          </w:p>
        </w:tc>
        <w:tc>
          <w:tcPr>
            <w:tcW w:w="5332" w:type="dxa"/>
          </w:tcPr>
          <w:p>
            <w:pPr>
              <w:pStyle w:val="11"/>
              <w:spacing w:before="59"/>
              <w:ind w:left="1347"/>
              <w:rPr>
                <w:sz w:val="24"/>
              </w:rPr>
            </w:pPr>
            <w:r>
              <w:rPr>
                <w:sz w:val="24"/>
              </w:rPr>
              <w:t xml:space="preserve"> M6X15 Round head bolt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52  </w:t>
            </w:r>
          </w:p>
        </w:tc>
        <w:tc>
          <w:tcPr>
            <w:tcW w:w="5332" w:type="dxa"/>
          </w:tcPr>
          <w:p>
            <w:pPr>
              <w:pStyle w:val="11"/>
              <w:ind w:left="1767"/>
              <w:rPr>
                <w:sz w:val="24"/>
              </w:rPr>
            </w:pPr>
            <w:r>
              <w:rPr>
                <w:sz w:val="24"/>
              </w:rPr>
              <w:t xml:space="preserve">￠6 Flat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45  </w:t>
            </w:r>
          </w:p>
        </w:tc>
        <w:tc>
          <w:tcPr>
            <w:tcW w:w="5332" w:type="dxa"/>
          </w:tcPr>
          <w:p>
            <w:pPr>
              <w:pStyle w:val="11"/>
              <w:ind w:left="1647"/>
              <w:rPr>
                <w:sz w:val="24"/>
              </w:rPr>
            </w:pPr>
            <w:r>
              <w:rPr>
                <w:sz w:val="24"/>
              </w:rPr>
              <w:t xml:space="preserve">￠6 Spring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75  </w:t>
            </w:r>
          </w:p>
        </w:tc>
        <w:tc>
          <w:tcPr>
            <w:tcW w:w="914" w:type="dxa"/>
          </w:tcPr>
          <w:p>
            <w:pPr>
              <w:pStyle w:val="11"/>
              <w:ind w:left="128"/>
              <w:jc w:val="center"/>
              <w:rPr>
                <w:sz w:val="24"/>
              </w:rPr>
            </w:pPr>
            <w:r>
              <w:rPr>
                <w:sz w:val="24"/>
              </w:rPr>
              <w:t xml:space="preserve"> </w:t>
            </w:r>
          </w:p>
        </w:tc>
        <w:tc>
          <w:tcPr>
            <w:tcW w:w="5332" w:type="dxa"/>
          </w:tcPr>
          <w:p>
            <w:pPr>
              <w:pStyle w:val="11"/>
              <w:ind w:left="1167"/>
              <w:rPr>
                <w:sz w:val="24"/>
              </w:rPr>
            </w:pPr>
            <w:r>
              <w:rPr>
                <w:sz w:val="24"/>
              </w:rPr>
              <w:t xml:space="preserve">Up limit switch fix plate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76  </w:t>
            </w:r>
          </w:p>
        </w:tc>
        <w:tc>
          <w:tcPr>
            <w:tcW w:w="914" w:type="dxa"/>
          </w:tcPr>
          <w:p>
            <w:pPr>
              <w:pStyle w:val="11"/>
              <w:ind w:left="128"/>
              <w:jc w:val="center"/>
              <w:rPr>
                <w:sz w:val="24"/>
              </w:rPr>
            </w:pPr>
            <w:r>
              <w:rPr>
                <w:sz w:val="24"/>
              </w:rPr>
              <w:t xml:space="preserve"> </w:t>
            </w:r>
          </w:p>
        </w:tc>
        <w:tc>
          <w:tcPr>
            <w:tcW w:w="5332" w:type="dxa"/>
          </w:tcPr>
          <w:p>
            <w:pPr>
              <w:pStyle w:val="11"/>
              <w:ind w:left="867"/>
              <w:rPr>
                <w:sz w:val="24"/>
              </w:rPr>
            </w:pPr>
            <w:r>
              <w:rPr>
                <w:sz w:val="24"/>
              </w:rPr>
              <w:t xml:space="preserve">Up limit switch mounting plate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bl>
    <w:p>
      <w:pPr>
        <w:spacing w:after="0"/>
        <w:rPr>
          <w:sz w:val="24"/>
        </w:rPr>
        <w:sectPr>
          <w:headerReference r:id="rId61" w:type="default"/>
          <w:footerReference r:id="rId62" w:type="default"/>
          <w:pgSz w:w="11910" w:h="16840"/>
          <w:pgMar w:top="700" w:right="480" w:bottom="1100" w:left="500" w:header="0" w:footer="910" w:gutter="0"/>
          <w:pgNumType w:start="6"/>
          <w:cols w:space="720" w:num="1"/>
        </w:sect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26  </w:t>
            </w:r>
          </w:p>
        </w:tc>
        <w:tc>
          <w:tcPr>
            <w:tcW w:w="5332" w:type="dxa"/>
          </w:tcPr>
          <w:p>
            <w:pPr>
              <w:pStyle w:val="11"/>
              <w:ind w:left="1347"/>
              <w:rPr>
                <w:sz w:val="24"/>
              </w:rPr>
            </w:pPr>
            <w:r>
              <w:rPr>
                <w:sz w:val="24"/>
              </w:rPr>
              <w:t xml:space="preserve"> M6X15 Round head bolt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52  </w:t>
            </w:r>
          </w:p>
        </w:tc>
        <w:tc>
          <w:tcPr>
            <w:tcW w:w="5332" w:type="dxa"/>
          </w:tcPr>
          <w:p>
            <w:pPr>
              <w:pStyle w:val="11"/>
              <w:ind w:left="1767"/>
              <w:rPr>
                <w:sz w:val="24"/>
              </w:rPr>
            </w:pPr>
            <w:r>
              <w:rPr>
                <w:sz w:val="24"/>
              </w:rPr>
              <w:t xml:space="preserve">￠6 Flat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45  </w:t>
            </w:r>
          </w:p>
        </w:tc>
        <w:tc>
          <w:tcPr>
            <w:tcW w:w="5332" w:type="dxa"/>
          </w:tcPr>
          <w:p>
            <w:pPr>
              <w:pStyle w:val="11"/>
              <w:ind w:left="1647"/>
              <w:rPr>
                <w:sz w:val="24"/>
              </w:rPr>
            </w:pPr>
            <w:r>
              <w:rPr>
                <w:sz w:val="24"/>
              </w:rPr>
              <w:t xml:space="preserve">￠6 Spring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77  </w:t>
            </w:r>
          </w:p>
        </w:tc>
        <w:tc>
          <w:tcPr>
            <w:tcW w:w="914" w:type="dxa"/>
          </w:tcPr>
          <w:p>
            <w:pPr>
              <w:pStyle w:val="11"/>
              <w:ind w:left="128"/>
              <w:jc w:val="center"/>
              <w:rPr>
                <w:sz w:val="24"/>
              </w:rPr>
            </w:pPr>
            <w:r>
              <w:rPr>
                <w:sz w:val="24"/>
              </w:rPr>
              <w:t xml:space="preserve"> </w:t>
            </w:r>
          </w:p>
        </w:tc>
        <w:tc>
          <w:tcPr>
            <w:tcW w:w="5332" w:type="dxa"/>
          </w:tcPr>
          <w:p>
            <w:pPr>
              <w:pStyle w:val="11"/>
              <w:ind w:left="1887"/>
              <w:rPr>
                <w:sz w:val="24"/>
              </w:rPr>
            </w:pPr>
            <w:r>
              <w:rPr>
                <w:sz w:val="24"/>
              </w:rPr>
              <w:t xml:space="preserve">Travel switch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25  </w:t>
            </w:r>
          </w:p>
        </w:tc>
        <w:tc>
          <w:tcPr>
            <w:tcW w:w="5332" w:type="dxa"/>
          </w:tcPr>
          <w:p>
            <w:pPr>
              <w:pStyle w:val="11"/>
              <w:ind w:left="1407"/>
              <w:rPr>
                <w:sz w:val="24"/>
              </w:rPr>
            </w:pPr>
            <w:r>
              <w:rPr>
                <w:sz w:val="24"/>
              </w:rPr>
              <w:t xml:space="preserve">M5X15 Round head bolt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51  </w:t>
            </w:r>
          </w:p>
        </w:tc>
        <w:tc>
          <w:tcPr>
            <w:tcW w:w="5332" w:type="dxa"/>
          </w:tcPr>
          <w:p>
            <w:pPr>
              <w:pStyle w:val="11"/>
              <w:ind w:left="1767"/>
              <w:rPr>
                <w:sz w:val="24"/>
              </w:rPr>
            </w:pPr>
            <w:r>
              <w:rPr>
                <w:sz w:val="24"/>
              </w:rPr>
              <w:t xml:space="preserve">￠5 Flat gasket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44  </w:t>
            </w:r>
          </w:p>
        </w:tc>
        <w:tc>
          <w:tcPr>
            <w:tcW w:w="5332" w:type="dxa"/>
          </w:tcPr>
          <w:p>
            <w:pPr>
              <w:pStyle w:val="11"/>
              <w:spacing w:before="59"/>
              <w:ind w:left="1647"/>
              <w:rPr>
                <w:sz w:val="24"/>
              </w:rPr>
            </w:pPr>
            <w:r>
              <w:rPr>
                <w:sz w:val="24"/>
              </w:rPr>
              <w:t xml:space="preserve">￠5 Spring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right="145"/>
              <w:jc w:val="right"/>
              <w:rPr>
                <w:sz w:val="24"/>
              </w:rPr>
            </w:pPr>
            <w:r>
              <w:rPr>
                <w:sz w:val="24"/>
              </w:rPr>
              <w:t xml:space="preserve">3  </w:t>
            </w:r>
          </w:p>
        </w:tc>
        <w:tc>
          <w:tcPr>
            <w:tcW w:w="5332" w:type="dxa"/>
          </w:tcPr>
          <w:p>
            <w:pPr>
              <w:pStyle w:val="11"/>
              <w:spacing w:before="60"/>
              <w:ind w:left="1407"/>
              <w:rPr>
                <w:sz w:val="24"/>
              </w:rPr>
            </w:pPr>
            <w:r>
              <w:rPr>
                <w:sz w:val="24"/>
              </w:rPr>
              <w:t xml:space="preserve">Operator bar assembly </w:t>
            </w:r>
          </w:p>
        </w:tc>
        <w:tc>
          <w:tcPr>
            <w:tcW w:w="1422" w:type="dxa"/>
          </w:tcPr>
          <w:p>
            <w:pPr>
              <w:pStyle w:val="11"/>
              <w:spacing w:before="60"/>
              <w:ind w:left="652"/>
              <w:rPr>
                <w:sz w:val="24"/>
              </w:rPr>
            </w:pPr>
            <w:r>
              <w:rPr>
                <w:sz w:val="24"/>
              </w:rPr>
              <w:t xml:space="preserve">1 </w:t>
            </w:r>
          </w:p>
        </w:tc>
        <w:tc>
          <w:tcPr>
            <w:tcW w:w="1364" w:type="dxa"/>
          </w:tcPr>
          <w:p>
            <w:pPr>
              <w:pStyle w:val="11"/>
              <w:spacing w:before="60"/>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33  </w:t>
            </w:r>
          </w:p>
        </w:tc>
        <w:tc>
          <w:tcPr>
            <w:tcW w:w="5332" w:type="dxa"/>
          </w:tcPr>
          <w:p>
            <w:pPr>
              <w:pStyle w:val="11"/>
              <w:spacing w:before="59"/>
              <w:ind w:left="132"/>
              <w:jc w:val="center"/>
              <w:rPr>
                <w:sz w:val="24"/>
              </w:rPr>
            </w:pPr>
            <w:r>
              <w:rPr>
                <w:sz w:val="24"/>
              </w:rPr>
              <w:t xml:space="preserve">M8X20 Bolt </w:t>
            </w:r>
          </w:p>
        </w:tc>
        <w:tc>
          <w:tcPr>
            <w:tcW w:w="1422" w:type="dxa"/>
          </w:tcPr>
          <w:p>
            <w:pPr>
              <w:pStyle w:val="11"/>
              <w:spacing w:before="59"/>
              <w:ind w:left="652"/>
              <w:rPr>
                <w:sz w:val="24"/>
              </w:rPr>
            </w:pPr>
            <w:r>
              <w:rPr>
                <w:sz w:val="24"/>
              </w:rPr>
              <w:t xml:space="preserve">3 </w:t>
            </w:r>
          </w:p>
        </w:tc>
        <w:tc>
          <w:tcPr>
            <w:tcW w:w="1364" w:type="dxa"/>
          </w:tcPr>
          <w:p>
            <w:pPr>
              <w:pStyle w:val="11"/>
              <w:spacing w:before="59"/>
              <w:ind w:left="626"/>
              <w:rPr>
                <w:sz w:val="24"/>
              </w:rPr>
            </w:pPr>
            <w:r>
              <w:rPr>
                <w:sz w:val="24"/>
              </w:rPr>
              <w:t xml:space="preserve">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right="85"/>
              <w:jc w:val="right"/>
              <w:rPr>
                <w:sz w:val="24"/>
              </w:rPr>
            </w:pPr>
            <w:r>
              <w:rPr>
                <w:sz w:val="24"/>
              </w:rPr>
              <w:t xml:space="preserve">53  </w:t>
            </w:r>
          </w:p>
        </w:tc>
        <w:tc>
          <w:tcPr>
            <w:tcW w:w="5332" w:type="dxa"/>
          </w:tcPr>
          <w:p>
            <w:pPr>
              <w:pStyle w:val="11"/>
              <w:spacing w:before="60"/>
              <w:ind w:left="1767"/>
              <w:rPr>
                <w:sz w:val="24"/>
              </w:rPr>
            </w:pPr>
            <w:r>
              <w:rPr>
                <w:sz w:val="24"/>
              </w:rPr>
              <w:t xml:space="preserve">￠8 Flat gasket </w:t>
            </w:r>
          </w:p>
        </w:tc>
        <w:tc>
          <w:tcPr>
            <w:tcW w:w="1422" w:type="dxa"/>
          </w:tcPr>
          <w:p>
            <w:pPr>
              <w:pStyle w:val="11"/>
              <w:spacing w:before="60"/>
              <w:ind w:left="652"/>
              <w:rPr>
                <w:sz w:val="24"/>
              </w:rPr>
            </w:pPr>
            <w:r>
              <w:rPr>
                <w:sz w:val="24"/>
              </w:rPr>
              <w:t xml:space="preserve">3 </w:t>
            </w:r>
          </w:p>
        </w:tc>
        <w:tc>
          <w:tcPr>
            <w:tcW w:w="1364" w:type="dxa"/>
          </w:tcPr>
          <w:p>
            <w:pPr>
              <w:pStyle w:val="11"/>
              <w:spacing w:before="60"/>
              <w:ind w:left="626"/>
              <w:rPr>
                <w:sz w:val="24"/>
              </w:rPr>
            </w:pPr>
            <w:r>
              <w:rPr>
                <w:sz w:val="24"/>
              </w:rPr>
              <w:t xml:space="preserve">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46  </w:t>
            </w:r>
          </w:p>
        </w:tc>
        <w:tc>
          <w:tcPr>
            <w:tcW w:w="5332" w:type="dxa"/>
          </w:tcPr>
          <w:p>
            <w:pPr>
              <w:pStyle w:val="11"/>
              <w:ind w:left="1647"/>
              <w:rPr>
                <w:sz w:val="24"/>
              </w:rPr>
            </w:pPr>
            <w:r>
              <w:rPr>
                <w:sz w:val="24"/>
              </w:rPr>
              <w:t xml:space="preserve">￠8 Spring gasket </w:t>
            </w:r>
          </w:p>
        </w:tc>
        <w:tc>
          <w:tcPr>
            <w:tcW w:w="1422" w:type="dxa"/>
          </w:tcPr>
          <w:p>
            <w:pPr>
              <w:pStyle w:val="11"/>
              <w:ind w:left="652"/>
              <w:rPr>
                <w:sz w:val="24"/>
              </w:rPr>
            </w:pPr>
            <w:r>
              <w:rPr>
                <w:sz w:val="24"/>
              </w:rPr>
              <w:t xml:space="preserve">3 </w:t>
            </w:r>
          </w:p>
        </w:tc>
        <w:tc>
          <w:tcPr>
            <w:tcW w:w="1364" w:type="dxa"/>
          </w:tcPr>
          <w:p>
            <w:pPr>
              <w:pStyle w:val="11"/>
              <w:ind w:left="626"/>
              <w:rPr>
                <w:sz w:val="24"/>
              </w:rPr>
            </w:pPr>
            <w:r>
              <w:rPr>
                <w:sz w:val="24"/>
              </w:rPr>
              <w:t xml:space="preserve">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145"/>
              <w:jc w:val="right"/>
              <w:rPr>
                <w:sz w:val="24"/>
              </w:rPr>
            </w:pPr>
            <w:r>
              <w:rPr>
                <w:sz w:val="24"/>
              </w:rPr>
              <w:t xml:space="preserve">4  </w:t>
            </w:r>
          </w:p>
        </w:tc>
        <w:tc>
          <w:tcPr>
            <w:tcW w:w="5332" w:type="dxa"/>
          </w:tcPr>
          <w:p>
            <w:pPr>
              <w:pStyle w:val="11"/>
              <w:ind w:left="1287"/>
              <w:rPr>
                <w:sz w:val="24"/>
              </w:rPr>
            </w:pPr>
            <w:r>
              <w:rPr>
                <w:sz w:val="24"/>
              </w:rPr>
              <w:t xml:space="preserve">Operator bar B assembly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29  </w:t>
            </w:r>
          </w:p>
        </w:tc>
        <w:tc>
          <w:tcPr>
            <w:tcW w:w="5332" w:type="dxa"/>
          </w:tcPr>
          <w:p>
            <w:pPr>
              <w:pStyle w:val="11"/>
              <w:ind w:left="132"/>
              <w:jc w:val="center"/>
              <w:rPr>
                <w:sz w:val="24"/>
              </w:rPr>
            </w:pPr>
            <w:r>
              <w:rPr>
                <w:sz w:val="24"/>
              </w:rPr>
              <w:t xml:space="preserve">M6X40 Bolt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52  </w:t>
            </w:r>
          </w:p>
        </w:tc>
        <w:tc>
          <w:tcPr>
            <w:tcW w:w="5332" w:type="dxa"/>
          </w:tcPr>
          <w:p>
            <w:pPr>
              <w:pStyle w:val="11"/>
              <w:ind w:left="1767"/>
              <w:rPr>
                <w:sz w:val="24"/>
              </w:rPr>
            </w:pPr>
            <w:r>
              <w:rPr>
                <w:sz w:val="24"/>
              </w:rPr>
              <w:t xml:space="preserve">￠6 Flat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45  </w:t>
            </w:r>
          </w:p>
        </w:tc>
        <w:tc>
          <w:tcPr>
            <w:tcW w:w="5332" w:type="dxa"/>
          </w:tcPr>
          <w:p>
            <w:pPr>
              <w:pStyle w:val="11"/>
              <w:ind w:left="1647"/>
              <w:rPr>
                <w:sz w:val="24"/>
              </w:rPr>
            </w:pPr>
            <w:r>
              <w:rPr>
                <w:sz w:val="24"/>
              </w:rPr>
              <w:t xml:space="preserve">￠6 Spring gasket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59  </w:t>
            </w:r>
          </w:p>
        </w:tc>
        <w:tc>
          <w:tcPr>
            <w:tcW w:w="5332" w:type="dxa"/>
          </w:tcPr>
          <w:p>
            <w:pPr>
              <w:pStyle w:val="11"/>
              <w:ind w:left="132"/>
              <w:jc w:val="center"/>
              <w:rPr>
                <w:sz w:val="24"/>
              </w:rPr>
            </w:pPr>
            <w:r>
              <w:rPr>
                <w:sz w:val="24"/>
              </w:rPr>
              <w:t xml:space="preserve">M6 Nut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78  </w:t>
            </w:r>
          </w:p>
        </w:tc>
        <w:tc>
          <w:tcPr>
            <w:tcW w:w="914" w:type="dxa"/>
          </w:tcPr>
          <w:p>
            <w:pPr>
              <w:pStyle w:val="11"/>
              <w:ind w:left="128"/>
              <w:jc w:val="center"/>
              <w:rPr>
                <w:sz w:val="24"/>
              </w:rPr>
            </w:pPr>
            <w:r>
              <w:rPr>
                <w:sz w:val="24"/>
              </w:rPr>
              <w:t xml:space="preserve"> </w:t>
            </w:r>
          </w:p>
        </w:tc>
        <w:tc>
          <w:tcPr>
            <w:tcW w:w="5332" w:type="dxa"/>
          </w:tcPr>
          <w:p>
            <w:pPr>
              <w:pStyle w:val="11"/>
              <w:ind w:left="132"/>
              <w:jc w:val="center"/>
              <w:rPr>
                <w:sz w:val="24"/>
              </w:rPr>
            </w:pPr>
            <w:r>
              <w:rPr>
                <w:sz w:val="24"/>
              </w:rPr>
              <w:t xml:space="preserve">Button box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26  </w:t>
            </w:r>
          </w:p>
        </w:tc>
        <w:tc>
          <w:tcPr>
            <w:tcW w:w="5332" w:type="dxa"/>
          </w:tcPr>
          <w:p>
            <w:pPr>
              <w:pStyle w:val="11"/>
              <w:ind w:left="1347"/>
              <w:rPr>
                <w:sz w:val="24"/>
              </w:rPr>
            </w:pPr>
            <w:r>
              <w:rPr>
                <w:sz w:val="24"/>
              </w:rPr>
              <w:t xml:space="preserve"> M6X15 Round head bolt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52  </w:t>
            </w:r>
          </w:p>
        </w:tc>
        <w:tc>
          <w:tcPr>
            <w:tcW w:w="5332" w:type="dxa"/>
          </w:tcPr>
          <w:p>
            <w:pPr>
              <w:pStyle w:val="11"/>
              <w:spacing w:before="59"/>
              <w:ind w:left="1767"/>
              <w:rPr>
                <w:sz w:val="24"/>
              </w:rPr>
            </w:pPr>
            <w:r>
              <w:rPr>
                <w:sz w:val="24"/>
              </w:rPr>
              <w:t xml:space="preserve">￠6 Flat gasket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45  </w:t>
            </w:r>
          </w:p>
        </w:tc>
        <w:tc>
          <w:tcPr>
            <w:tcW w:w="5332" w:type="dxa"/>
          </w:tcPr>
          <w:p>
            <w:pPr>
              <w:pStyle w:val="11"/>
              <w:spacing w:before="59"/>
              <w:ind w:left="1647"/>
              <w:rPr>
                <w:sz w:val="24"/>
              </w:rPr>
            </w:pPr>
            <w:r>
              <w:rPr>
                <w:sz w:val="24"/>
              </w:rPr>
              <w:t xml:space="preserve">￠6 Spring gasket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145"/>
              <w:jc w:val="right"/>
              <w:rPr>
                <w:sz w:val="24"/>
              </w:rPr>
            </w:pPr>
            <w:r>
              <w:rPr>
                <w:sz w:val="24"/>
              </w:rPr>
              <w:t xml:space="preserve">5  </w:t>
            </w:r>
          </w:p>
        </w:tc>
        <w:tc>
          <w:tcPr>
            <w:tcW w:w="5332" w:type="dxa"/>
          </w:tcPr>
          <w:p>
            <w:pPr>
              <w:pStyle w:val="11"/>
              <w:spacing w:before="59"/>
              <w:ind w:right="1092"/>
              <w:jc w:val="right"/>
              <w:rPr>
                <w:sz w:val="24"/>
              </w:rPr>
            </w:pPr>
            <w:r>
              <w:rPr>
                <w:sz w:val="24"/>
              </w:rPr>
              <w:t xml:space="preserve"> Left top cover assembly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right="145"/>
              <w:jc w:val="right"/>
              <w:rPr>
                <w:sz w:val="24"/>
              </w:rPr>
            </w:pPr>
            <w:r>
              <w:rPr>
                <w:sz w:val="24"/>
              </w:rPr>
              <w:t xml:space="preserve">6  </w:t>
            </w:r>
          </w:p>
        </w:tc>
        <w:tc>
          <w:tcPr>
            <w:tcW w:w="5332" w:type="dxa"/>
          </w:tcPr>
          <w:p>
            <w:pPr>
              <w:pStyle w:val="11"/>
              <w:spacing w:before="60"/>
              <w:ind w:right="1032"/>
              <w:jc w:val="right"/>
              <w:rPr>
                <w:sz w:val="24"/>
              </w:rPr>
            </w:pPr>
            <w:r>
              <w:rPr>
                <w:sz w:val="24"/>
              </w:rPr>
              <w:t xml:space="preserve"> Right top cover assembly </w:t>
            </w:r>
          </w:p>
        </w:tc>
        <w:tc>
          <w:tcPr>
            <w:tcW w:w="1422" w:type="dxa"/>
          </w:tcPr>
          <w:p>
            <w:pPr>
              <w:pStyle w:val="11"/>
              <w:spacing w:before="60"/>
              <w:ind w:left="652"/>
              <w:rPr>
                <w:sz w:val="24"/>
              </w:rPr>
            </w:pPr>
            <w:r>
              <w:rPr>
                <w:sz w:val="24"/>
              </w:rPr>
              <w:t xml:space="preserve">2 </w:t>
            </w:r>
          </w:p>
        </w:tc>
        <w:tc>
          <w:tcPr>
            <w:tcW w:w="1364" w:type="dxa"/>
          </w:tcPr>
          <w:p>
            <w:pPr>
              <w:pStyle w:val="11"/>
              <w:spacing w:before="60"/>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37  </w:t>
            </w:r>
          </w:p>
        </w:tc>
        <w:tc>
          <w:tcPr>
            <w:tcW w:w="5332" w:type="dxa"/>
          </w:tcPr>
          <w:p>
            <w:pPr>
              <w:pStyle w:val="11"/>
              <w:ind w:left="1887"/>
              <w:rPr>
                <w:sz w:val="24"/>
              </w:rPr>
            </w:pPr>
            <w:r>
              <w:rPr>
                <w:sz w:val="24"/>
              </w:rPr>
              <w:t xml:space="preserve">M12×30 Bolt </w:t>
            </w:r>
          </w:p>
        </w:tc>
        <w:tc>
          <w:tcPr>
            <w:tcW w:w="1422" w:type="dxa"/>
          </w:tcPr>
          <w:p>
            <w:pPr>
              <w:pStyle w:val="11"/>
              <w:ind w:left="592"/>
              <w:rPr>
                <w:sz w:val="24"/>
              </w:rPr>
            </w:pPr>
            <w:r>
              <w:rPr>
                <w:sz w:val="24"/>
              </w:rPr>
              <w:t xml:space="preserve">16 </w:t>
            </w:r>
          </w:p>
        </w:tc>
        <w:tc>
          <w:tcPr>
            <w:tcW w:w="1364" w:type="dxa"/>
          </w:tcPr>
          <w:p>
            <w:pPr>
              <w:pStyle w:val="11"/>
              <w:ind w:left="566"/>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47  </w:t>
            </w:r>
          </w:p>
        </w:tc>
        <w:tc>
          <w:tcPr>
            <w:tcW w:w="5332" w:type="dxa"/>
          </w:tcPr>
          <w:p>
            <w:pPr>
              <w:pStyle w:val="11"/>
              <w:ind w:left="1587"/>
              <w:rPr>
                <w:sz w:val="24"/>
              </w:rPr>
            </w:pPr>
            <w:r>
              <w:rPr>
                <w:sz w:val="24"/>
              </w:rPr>
              <w:t xml:space="preserve">￠12 Spring gasket </w:t>
            </w:r>
          </w:p>
        </w:tc>
        <w:tc>
          <w:tcPr>
            <w:tcW w:w="1422" w:type="dxa"/>
          </w:tcPr>
          <w:p>
            <w:pPr>
              <w:pStyle w:val="11"/>
              <w:ind w:left="592"/>
              <w:rPr>
                <w:sz w:val="24"/>
              </w:rPr>
            </w:pPr>
            <w:r>
              <w:rPr>
                <w:sz w:val="24"/>
              </w:rPr>
              <w:t xml:space="preserve">16 </w:t>
            </w:r>
          </w:p>
        </w:tc>
        <w:tc>
          <w:tcPr>
            <w:tcW w:w="1364" w:type="dxa"/>
          </w:tcPr>
          <w:p>
            <w:pPr>
              <w:pStyle w:val="11"/>
              <w:ind w:left="566"/>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54  </w:t>
            </w:r>
          </w:p>
        </w:tc>
        <w:tc>
          <w:tcPr>
            <w:tcW w:w="5332" w:type="dxa"/>
          </w:tcPr>
          <w:p>
            <w:pPr>
              <w:pStyle w:val="11"/>
              <w:ind w:left="1707"/>
              <w:rPr>
                <w:sz w:val="24"/>
              </w:rPr>
            </w:pPr>
            <w:r>
              <w:rPr>
                <w:sz w:val="24"/>
              </w:rPr>
              <w:t xml:space="preserve">￠12 Flat gasket </w:t>
            </w:r>
          </w:p>
        </w:tc>
        <w:tc>
          <w:tcPr>
            <w:tcW w:w="1422" w:type="dxa"/>
          </w:tcPr>
          <w:p>
            <w:pPr>
              <w:pStyle w:val="11"/>
              <w:ind w:left="592"/>
              <w:rPr>
                <w:sz w:val="24"/>
              </w:rPr>
            </w:pPr>
            <w:r>
              <w:rPr>
                <w:sz w:val="24"/>
              </w:rPr>
              <w:t xml:space="preserve">32 </w:t>
            </w:r>
          </w:p>
        </w:tc>
        <w:tc>
          <w:tcPr>
            <w:tcW w:w="1364" w:type="dxa"/>
          </w:tcPr>
          <w:p>
            <w:pPr>
              <w:pStyle w:val="11"/>
              <w:ind w:left="566"/>
              <w:rPr>
                <w:sz w:val="24"/>
              </w:rPr>
            </w:pPr>
            <w:r>
              <w:rPr>
                <w:sz w:val="24"/>
              </w:rPr>
              <w:t xml:space="preserve">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64  </w:t>
            </w:r>
          </w:p>
        </w:tc>
        <w:tc>
          <w:tcPr>
            <w:tcW w:w="5332" w:type="dxa"/>
          </w:tcPr>
          <w:p>
            <w:pPr>
              <w:pStyle w:val="11"/>
              <w:ind w:left="132"/>
              <w:jc w:val="center"/>
              <w:rPr>
                <w:sz w:val="24"/>
              </w:rPr>
            </w:pPr>
            <w:r>
              <w:rPr>
                <w:sz w:val="24"/>
              </w:rPr>
              <w:t xml:space="preserve">M12 Nut </w:t>
            </w:r>
          </w:p>
        </w:tc>
        <w:tc>
          <w:tcPr>
            <w:tcW w:w="1422" w:type="dxa"/>
          </w:tcPr>
          <w:p>
            <w:pPr>
              <w:pStyle w:val="11"/>
              <w:ind w:left="592"/>
              <w:rPr>
                <w:sz w:val="24"/>
              </w:rPr>
            </w:pPr>
            <w:r>
              <w:rPr>
                <w:sz w:val="24"/>
              </w:rPr>
              <w:t xml:space="preserve">16 </w:t>
            </w:r>
          </w:p>
        </w:tc>
        <w:tc>
          <w:tcPr>
            <w:tcW w:w="1364" w:type="dxa"/>
          </w:tcPr>
          <w:p>
            <w:pPr>
              <w:pStyle w:val="11"/>
              <w:ind w:left="566"/>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145"/>
              <w:jc w:val="right"/>
              <w:rPr>
                <w:sz w:val="24"/>
              </w:rPr>
            </w:pPr>
            <w:r>
              <w:rPr>
                <w:sz w:val="24"/>
              </w:rPr>
              <w:t xml:space="preserve">7  </w:t>
            </w:r>
          </w:p>
        </w:tc>
        <w:tc>
          <w:tcPr>
            <w:tcW w:w="5332" w:type="dxa"/>
          </w:tcPr>
          <w:p>
            <w:pPr>
              <w:pStyle w:val="11"/>
              <w:ind w:left="1467"/>
              <w:rPr>
                <w:sz w:val="24"/>
              </w:rPr>
            </w:pPr>
            <w:r>
              <w:rPr>
                <w:sz w:val="24"/>
              </w:rPr>
              <w:t xml:space="preserve">Lock ladder assembly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56  </w:t>
            </w:r>
          </w:p>
        </w:tc>
        <w:tc>
          <w:tcPr>
            <w:tcW w:w="5332" w:type="dxa"/>
          </w:tcPr>
          <w:p>
            <w:pPr>
              <w:pStyle w:val="11"/>
              <w:ind w:left="1707"/>
              <w:rPr>
                <w:sz w:val="24"/>
              </w:rPr>
            </w:pPr>
            <w:r>
              <w:rPr>
                <w:sz w:val="24"/>
              </w:rPr>
              <w:t xml:space="preserve">￠18 Flat gasket </w:t>
            </w:r>
          </w:p>
        </w:tc>
        <w:tc>
          <w:tcPr>
            <w:tcW w:w="1422" w:type="dxa"/>
          </w:tcPr>
          <w:p>
            <w:pPr>
              <w:pStyle w:val="11"/>
              <w:ind w:left="592"/>
              <w:rPr>
                <w:sz w:val="24"/>
              </w:rPr>
            </w:pPr>
            <w:r>
              <w:rPr>
                <w:sz w:val="24"/>
              </w:rPr>
              <w:t xml:space="preserve">16 </w:t>
            </w:r>
          </w:p>
        </w:tc>
        <w:tc>
          <w:tcPr>
            <w:tcW w:w="1364" w:type="dxa"/>
          </w:tcPr>
          <w:p>
            <w:pPr>
              <w:pStyle w:val="11"/>
              <w:ind w:left="566"/>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66  </w:t>
            </w:r>
          </w:p>
        </w:tc>
        <w:tc>
          <w:tcPr>
            <w:tcW w:w="5332" w:type="dxa"/>
          </w:tcPr>
          <w:p>
            <w:pPr>
              <w:pStyle w:val="11"/>
              <w:ind w:left="132"/>
              <w:jc w:val="center"/>
              <w:rPr>
                <w:sz w:val="24"/>
              </w:rPr>
            </w:pPr>
            <w:r>
              <w:rPr>
                <w:sz w:val="24"/>
              </w:rPr>
              <w:t xml:space="preserve">M18 Nut </w:t>
            </w:r>
          </w:p>
        </w:tc>
        <w:tc>
          <w:tcPr>
            <w:tcW w:w="1422" w:type="dxa"/>
          </w:tcPr>
          <w:p>
            <w:pPr>
              <w:pStyle w:val="11"/>
              <w:ind w:left="592"/>
              <w:rPr>
                <w:sz w:val="24"/>
              </w:rPr>
            </w:pPr>
            <w:r>
              <w:rPr>
                <w:sz w:val="24"/>
              </w:rPr>
              <w:t xml:space="preserve">16 </w:t>
            </w:r>
          </w:p>
        </w:tc>
        <w:tc>
          <w:tcPr>
            <w:tcW w:w="1364" w:type="dxa"/>
          </w:tcPr>
          <w:p>
            <w:pPr>
              <w:pStyle w:val="11"/>
              <w:ind w:left="566"/>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914" w:type="dxa"/>
            <w:tcBorders>
              <w:bottom w:val="single" w:color="9ABA59" w:sz="34" w:space="0"/>
            </w:tcBorders>
          </w:tcPr>
          <w:p>
            <w:pPr>
              <w:pStyle w:val="11"/>
              <w:ind w:left="127"/>
              <w:jc w:val="center"/>
              <w:rPr>
                <w:sz w:val="24"/>
              </w:rPr>
            </w:pPr>
            <w:r>
              <w:rPr>
                <w:sz w:val="24"/>
              </w:rPr>
              <w:t xml:space="preserve"> </w:t>
            </w:r>
          </w:p>
        </w:tc>
        <w:tc>
          <w:tcPr>
            <w:tcW w:w="914" w:type="dxa"/>
            <w:tcBorders>
              <w:bottom w:val="single" w:color="9ABA59" w:sz="34" w:space="0"/>
            </w:tcBorders>
          </w:tcPr>
          <w:p>
            <w:pPr>
              <w:pStyle w:val="11"/>
              <w:ind w:right="85"/>
              <w:jc w:val="right"/>
              <w:rPr>
                <w:sz w:val="24"/>
              </w:rPr>
            </w:pPr>
            <w:r>
              <w:rPr>
                <w:sz w:val="24"/>
              </w:rPr>
              <w:t xml:space="preserve">43  </w:t>
            </w:r>
          </w:p>
        </w:tc>
        <w:tc>
          <w:tcPr>
            <w:tcW w:w="5332" w:type="dxa"/>
            <w:tcBorders>
              <w:bottom w:val="single" w:color="9ABA59" w:sz="34" w:space="0"/>
            </w:tcBorders>
          </w:tcPr>
          <w:p>
            <w:pPr>
              <w:pStyle w:val="11"/>
              <w:ind w:right="1032"/>
              <w:jc w:val="right"/>
              <w:rPr>
                <w:sz w:val="24"/>
              </w:rPr>
            </w:pPr>
            <w:r>
              <w:rPr>
                <w:sz w:val="24"/>
              </w:rPr>
              <w:t xml:space="preserve">M19 Expansion anchor bolt </w:t>
            </w:r>
          </w:p>
        </w:tc>
        <w:tc>
          <w:tcPr>
            <w:tcW w:w="1422" w:type="dxa"/>
            <w:tcBorders>
              <w:bottom w:val="single" w:color="9ABA59" w:sz="34" w:space="0"/>
            </w:tcBorders>
          </w:tcPr>
          <w:p>
            <w:pPr>
              <w:pStyle w:val="11"/>
              <w:ind w:left="592"/>
              <w:rPr>
                <w:sz w:val="24"/>
              </w:rPr>
            </w:pPr>
            <w:r>
              <w:rPr>
                <w:sz w:val="24"/>
              </w:rPr>
              <w:t xml:space="preserve">16 </w:t>
            </w:r>
          </w:p>
        </w:tc>
        <w:tc>
          <w:tcPr>
            <w:tcW w:w="1364" w:type="dxa"/>
            <w:tcBorders>
              <w:bottom w:val="single" w:color="9ABA59" w:sz="34" w:space="0"/>
            </w:tcBorders>
          </w:tcPr>
          <w:p>
            <w:pPr>
              <w:pStyle w:val="11"/>
              <w:ind w:left="566"/>
              <w:rPr>
                <w:sz w:val="24"/>
              </w:rPr>
            </w:pPr>
            <w:r>
              <w:rPr>
                <w:sz w:val="24"/>
              </w:rPr>
              <w:t xml:space="preserve">32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46" w:type="dxa"/>
            <w:gridSpan w:val="5"/>
            <w:tcBorders>
              <w:top w:val="single" w:color="000000" w:sz="12" w:space="0"/>
            </w:tcBorders>
            <w:shd w:val="clear" w:color="auto" w:fill="9ABA59"/>
          </w:tcPr>
          <w:p>
            <w:pPr>
              <w:pStyle w:val="11"/>
              <w:spacing w:before="0" w:line="281" w:lineRule="exact"/>
              <w:ind w:left="134"/>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946" w:type="dxa"/>
            <w:gridSpan w:val="5"/>
            <w:tcBorders>
              <w:top w:val="single" w:color="9ABA59" w:sz="24" w:space="0"/>
            </w:tcBorders>
          </w:tcPr>
          <w:p>
            <w:pPr>
              <w:pStyle w:val="11"/>
              <w:spacing w:before="57"/>
              <w:ind w:left="4112" w:right="3981"/>
              <w:jc w:val="center"/>
              <w:rPr>
                <w:sz w:val="24"/>
              </w:rPr>
            </w:pPr>
            <w:r>
              <w:rPr>
                <w:sz w:val="24"/>
              </w:rPr>
              <w:t xml:space="preserve">Platform part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145"/>
              <w:jc w:val="right"/>
              <w:rPr>
                <w:sz w:val="24"/>
              </w:rPr>
            </w:pPr>
            <w:r>
              <w:rPr>
                <w:sz w:val="24"/>
              </w:rPr>
              <w:t xml:space="preserve">8  </w:t>
            </w:r>
          </w:p>
        </w:tc>
        <w:tc>
          <w:tcPr>
            <w:tcW w:w="5332" w:type="dxa"/>
          </w:tcPr>
          <w:p>
            <w:pPr>
              <w:pStyle w:val="11"/>
              <w:spacing w:before="59"/>
              <w:ind w:left="1587"/>
              <w:rPr>
                <w:sz w:val="24"/>
              </w:rPr>
            </w:pPr>
            <w:r>
              <w:rPr>
                <w:sz w:val="24"/>
              </w:rPr>
              <w:t xml:space="preserve"> Platform assembly </w:t>
            </w:r>
          </w:p>
        </w:tc>
        <w:tc>
          <w:tcPr>
            <w:tcW w:w="1422" w:type="dxa"/>
          </w:tcPr>
          <w:p>
            <w:pPr>
              <w:pStyle w:val="11"/>
              <w:spacing w:before="59"/>
              <w:ind w:left="652"/>
              <w:rPr>
                <w:sz w:val="24"/>
              </w:rPr>
            </w:pPr>
            <w:r>
              <w:rPr>
                <w:sz w:val="24"/>
              </w:rPr>
              <w:t xml:space="preserve">1 </w:t>
            </w:r>
          </w:p>
        </w:tc>
        <w:tc>
          <w:tcPr>
            <w:tcW w:w="1364" w:type="dxa"/>
          </w:tcPr>
          <w:p>
            <w:pPr>
              <w:pStyle w:val="11"/>
              <w:spacing w:before="59"/>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79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132"/>
              <w:jc w:val="center"/>
              <w:rPr>
                <w:sz w:val="24"/>
              </w:rPr>
            </w:pPr>
            <w:r>
              <w:rPr>
                <w:sz w:val="24"/>
              </w:rPr>
              <w:t xml:space="preserve"> Cylinder </w:t>
            </w:r>
          </w:p>
        </w:tc>
        <w:tc>
          <w:tcPr>
            <w:tcW w:w="1422" w:type="dxa"/>
          </w:tcPr>
          <w:p>
            <w:pPr>
              <w:pStyle w:val="11"/>
              <w:spacing w:before="59"/>
              <w:ind w:left="652"/>
              <w:rPr>
                <w:sz w:val="24"/>
              </w:rPr>
            </w:pPr>
            <w:r>
              <w:rPr>
                <w:sz w:val="24"/>
              </w:rPr>
              <w:t xml:space="preserve">1 </w:t>
            </w:r>
          </w:p>
        </w:tc>
        <w:tc>
          <w:tcPr>
            <w:tcW w:w="1364" w:type="dxa"/>
          </w:tcPr>
          <w:p>
            <w:pPr>
              <w:pStyle w:val="11"/>
              <w:spacing w:before="59"/>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80  </w:t>
            </w:r>
          </w:p>
        </w:tc>
        <w:tc>
          <w:tcPr>
            <w:tcW w:w="914" w:type="dxa"/>
          </w:tcPr>
          <w:p>
            <w:pPr>
              <w:pStyle w:val="11"/>
              <w:ind w:left="128"/>
              <w:jc w:val="center"/>
              <w:rPr>
                <w:sz w:val="24"/>
              </w:rPr>
            </w:pPr>
            <w:r>
              <w:rPr>
                <w:sz w:val="24"/>
              </w:rPr>
              <w:t xml:space="preserve"> </w:t>
            </w:r>
          </w:p>
        </w:tc>
        <w:tc>
          <w:tcPr>
            <w:tcW w:w="5332" w:type="dxa"/>
          </w:tcPr>
          <w:p>
            <w:pPr>
              <w:pStyle w:val="11"/>
              <w:ind w:left="1827"/>
              <w:rPr>
                <w:sz w:val="24"/>
              </w:rPr>
            </w:pPr>
            <w:r>
              <w:rPr>
                <w:sz w:val="24"/>
              </w:rPr>
              <w:t xml:space="preserve">Cylinder shaft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bl>
    <w:p>
      <w:pPr>
        <w:spacing w:after="0"/>
        <w:rPr>
          <w:sz w:val="24"/>
        </w:rPr>
        <w:sectPr>
          <w:headerReference r:id="rId63" w:type="default"/>
          <w:footerReference r:id="rId64" w:type="default"/>
          <w:pgSz w:w="11910" w:h="16840"/>
          <w:pgMar w:top="700" w:right="480" w:bottom="1100" w:left="500" w:header="0" w:footer="910" w:gutter="0"/>
          <w:pgNumType w:start="7"/>
          <w:cols w:space="720" w:num="1"/>
        </w:sect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81  </w:t>
            </w:r>
          </w:p>
        </w:tc>
        <w:tc>
          <w:tcPr>
            <w:tcW w:w="914" w:type="dxa"/>
          </w:tcPr>
          <w:p>
            <w:pPr>
              <w:pStyle w:val="11"/>
              <w:ind w:left="128"/>
              <w:jc w:val="center"/>
              <w:rPr>
                <w:sz w:val="24"/>
              </w:rPr>
            </w:pPr>
            <w:r>
              <w:rPr>
                <w:sz w:val="24"/>
              </w:rPr>
              <w:t xml:space="preserve"> </w:t>
            </w:r>
          </w:p>
        </w:tc>
        <w:tc>
          <w:tcPr>
            <w:tcW w:w="5332" w:type="dxa"/>
          </w:tcPr>
          <w:p>
            <w:pPr>
              <w:pStyle w:val="11"/>
              <w:ind w:left="1527"/>
              <w:rPr>
                <w:sz w:val="24"/>
              </w:rPr>
            </w:pPr>
            <w:r>
              <w:rPr>
                <w:sz w:val="24"/>
              </w:rPr>
              <w:t xml:space="preserve">￠35 Outside spring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145"/>
              <w:jc w:val="right"/>
              <w:rPr>
                <w:sz w:val="24"/>
              </w:rPr>
            </w:pPr>
            <w:r>
              <w:rPr>
                <w:sz w:val="24"/>
              </w:rPr>
              <w:t xml:space="preserve">9  </w:t>
            </w:r>
          </w:p>
        </w:tc>
        <w:tc>
          <w:tcPr>
            <w:tcW w:w="5332" w:type="dxa"/>
          </w:tcPr>
          <w:p>
            <w:pPr>
              <w:pStyle w:val="11"/>
              <w:ind w:left="132"/>
              <w:jc w:val="center"/>
              <w:rPr>
                <w:sz w:val="24"/>
              </w:rPr>
            </w:pPr>
            <w:r>
              <w:rPr>
                <w:sz w:val="24"/>
              </w:rPr>
              <w:t xml:space="preserve"> Cylinder slider bracket assembly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34  </w:t>
            </w:r>
          </w:p>
        </w:tc>
        <w:tc>
          <w:tcPr>
            <w:tcW w:w="5332" w:type="dxa"/>
          </w:tcPr>
          <w:p>
            <w:pPr>
              <w:pStyle w:val="11"/>
              <w:ind w:left="132"/>
              <w:jc w:val="center"/>
              <w:rPr>
                <w:sz w:val="24"/>
              </w:rPr>
            </w:pPr>
            <w:r>
              <w:rPr>
                <w:sz w:val="24"/>
              </w:rPr>
              <w:t xml:space="preserve">M8×25  Bolt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46  </w:t>
            </w:r>
          </w:p>
        </w:tc>
        <w:tc>
          <w:tcPr>
            <w:tcW w:w="5332" w:type="dxa"/>
          </w:tcPr>
          <w:p>
            <w:pPr>
              <w:pStyle w:val="11"/>
              <w:ind w:left="1647"/>
              <w:rPr>
                <w:sz w:val="24"/>
              </w:rPr>
            </w:pPr>
            <w:r>
              <w:rPr>
                <w:sz w:val="24"/>
              </w:rPr>
              <w:t xml:space="preserve">￠8 Spring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53  </w:t>
            </w:r>
          </w:p>
        </w:tc>
        <w:tc>
          <w:tcPr>
            <w:tcW w:w="5332" w:type="dxa"/>
          </w:tcPr>
          <w:p>
            <w:pPr>
              <w:pStyle w:val="11"/>
              <w:ind w:left="1767"/>
              <w:rPr>
                <w:sz w:val="24"/>
              </w:rPr>
            </w:pPr>
            <w:r>
              <w:rPr>
                <w:sz w:val="24"/>
              </w:rPr>
              <w:t xml:space="preserve">￠8 Flat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right="86"/>
              <w:jc w:val="right"/>
              <w:rPr>
                <w:sz w:val="24"/>
              </w:rPr>
            </w:pPr>
            <w:r>
              <w:rPr>
                <w:sz w:val="24"/>
              </w:rPr>
              <w:t xml:space="preserve">82  </w:t>
            </w:r>
          </w:p>
        </w:tc>
        <w:tc>
          <w:tcPr>
            <w:tcW w:w="914" w:type="dxa"/>
          </w:tcPr>
          <w:p>
            <w:pPr>
              <w:pStyle w:val="11"/>
              <w:ind w:left="128"/>
              <w:jc w:val="center"/>
              <w:rPr>
                <w:sz w:val="24"/>
              </w:rPr>
            </w:pPr>
            <w:r>
              <w:rPr>
                <w:sz w:val="24"/>
              </w:rPr>
              <w:t xml:space="preserve"> </w:t>
            </w:r>
          </w:p>
        </w:tc>
        <w:tc>
          <w:tcPr>
            <w:tcW w:w="5332" w:type="dxa"/>
          </w:tcPr>
          <w:p>
            <w:pPr>
              <w:pStyle w:val="11"/>
              <w:ind w:left="1073"/>
              <w:rPr>
                <w:sz w:val="24"/>
              </w:rPr>
            </w:pPr>
            <w:r>
              <w:rPr>
                <w:sz w:val="24"/>
              </w:rPr>
              <w:t>￠32/￠</w:t>
            </w:r>
            <w:r>
              <w:rPr>
                <w:rFonts w:ascii="Times New Roman" w:eastAsia="Times New Roman"/>
                <w:position w:val="1"/>
                <w:sz w:val="24"/>
              </w:rPr>
              <w:t>9X8mm</w:t>
            </w:r>
            <w:r>
              <w:rPr>
                <w:rFonts w:ascii="Times New Roman" w:eastAsia="Times New Roman"/>
                <w:sz w:val="24"/>
              </w:rPr>
              <w:t xml:space="preserve"> </w:t>
            </w:r>
            <w:r>
              <w:rPr>
                <w:sz w:val="24"/>
              </w:rPr>
              <w:t xml:space="preserve">Nylon slider </w:t>
            </w:r>
          </w:p>
        </w:tc>
        <w:tc>
          <w:tcPr>
            <w:tcW w:w="1422" w:type="dxa"/>
          </w:tcPr>
          <w:p>
            <w:pPr>
              <w:pStyle w:val="11"/>
              <w:ind w:left="651"/>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28  </w:t>
            </w:r>
          </w:p>
        </w:tc>
        <w:tc>
          <w:tcPr>
            <w:tcW w:w="5332" w:type="dxa"/>
          </w:tcPr>
          <w:p>
            <w:pPr>
              <w:pStyle w:val="11"/>
              <w:spacing w:before="59"/>
              <w:ind w:left="1647"/>
              <w:rPr>
                <w:sz w:val="24"/>
              </w:rPr>
            </w:pPr>
            <w:r>
              <w:rPr>
                <w:sz w:val="24"/>
              </w:rPr>
              <w:t xml:space="preserve">M6×20 Flat screw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right="85"/>
              <w:jc w:val="right"/>
              <w:rPr>
                <w:sz w:val="24"/>
              </w:rPr>
            </w:pPr>
            <w:r>
              <w:rPr>
                <w:sz w:val="24"/>
              </w:rPr>
              <w:t xml:space="preserve">60  </w:t>
            </w:r>
          </w:p>
        </w:tc>
        <w:tc>
          <w:tcPr>
            <w:tcW w:w="5332" w:type="dxa"/>
          </w:tcPr>
          <w:p>
            <w:pPr>
              <w:pStyle w:val="11"/>
              <w:spacing w:before="60"/>
              <w:ind w:left="1707"/>
              <w:rPr>
                <w:sz w:val="24"/>
              </w:rPr>
            </w:pPr>
            <w:r>
              <w:rPr>
                <w:sz w:val="24"/>
              </w:rPr>
              <w:t xml:space="preserve">M6 Self-lock nut </w:t>
            </w:r>
          </w:p>
        </w:tc>
        <w:tc>
          <w:tcPr>
            <w:tcW w:w="1422" w:type="dxa"/>
          </w:tcPr>
          <w:p>
            <w:pPr>
              <w:pStyle w:val="11"/>
              <w:spacing w:before="60"/>
              <w:ind w:left="652"/>
              <w:rPr>
                <w:sz w:val="24"/>
              </w:rPr>
            </w:pPr>
            <w:r>
              <w:rPr>
                <w:sz w:val="24"/>
              </w:rPr>
              <w:t xml:space="preserve">2 </w:t>
            </w:r>
          </w:p>
        </w:tc>
        <w:tc>
          <w:tcPr>
            <w:tcW w:w="1364" w:type="dxa"/>
          </w:tcPr>
          <w:p>
            <w:pPr>
              <w:pStyle w:val="11"/>
              <w:spacing w:before="60"/>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83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1527"/>
              <w:rPr>
                <w:sz w:val="24"/>
              </w:rPr>
            </w:pPr>
            <w:r>
              <w:rPr>
                <w:sz w:val="24"/>
              </w:rPr>
              <w:t xml:space="preserve">  Multiplying wheel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86"/>
              <w:jc w:val="right"/>
              <w:rPr>
                <w:sz w:val="24"/>
              </w:rPr>
            </w:pPr>
            <w:r>
              <w:rPr>
                <w:sz w:val="24"/>
              </w:rPr>
              <w:t xml:space="preserve">84  </w:t>
            </w:r>
          </w:p>
        </w:tc>
        <w:tc>
          <w:tcPr>
            <w:tcW w:w="914" w:type="dxa"/>
          </w:tcPr>
          <w:p>
            <w:pPr>
              <w:pStyle w:val="11"/>
              <w:spacing w:before="60"/>
              <w:ind w:left="128"/>
              <w:jc w:val="center"/>
              <w:rPr>
                <w:sz w:val="24"/>
              </w:rPr>
            </w:pPr>
            <w:r>
              <w:rPr>
                <w:sz w:val="24"/>
              </w:rPr>
              <w:t xml:space="preserve"> </w:t>
            </w:r>
          </w:p>
        </w:tc>
        <w:tc>
          <w:tcPr>
            <w:tcW w:w="5332" w:type="dxa"/>
          </w:tcPr>
          <w:p>
            <w:pPr>
              <w:pStyle w:val="11"/>
              <w:spacing w:before="60"/>
              <w:ind w:left="1527"/>
              <w:rPr>
                <w:sz w:val="24"/>
              </w:rPr>
            </w:pPr>
            <w:r>
              <w:rPr>
                <w:sz w:val="24"/>
              </w:rPr>
              <w:t xml:space="preserve"> Oilless bearing-35 </w:t>
            </w:r>
          </w:p>
        </w:tc>
        <w:tc>
          <w:tcPr>
            <w:tcW w:w="1422" w:type="dxa"/>
          </w:tcPr>
          <w:p>
            <w:pPr>
              <w:pStyle w:val="11"/>
              <w:spacing w:before="60"/>
              <w:ind w:left="652"/>
              <w:rPr>
                <w:sz w:val="24"/>
              </w:rPr>
            </w:pPr>
            <w:r>
              <w:rPr>
                <w:sz w:val="24"/>
              </w:rPr>
              <w:t xml:space="preserve">4 </w:t>
            </w:r>
          </w:p>
        </w:tc>
        <w:tc>
          <w:tcPr>
            <w:tcW w:w="1364" w:type="dxa"/>
          </w:tcPr>
          <w:p>
            <w:pPr>
              <w:pStyle w:val="11"/>
              <w:spacing w:before="60"/>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10  </w:t>
            </w:r>
          </w:p>
        </w:tc>
        <w:tc>
          <w:tcPr>
            <w:tcW w:w="5332" w:type="dxa"/>
          </w:tcPr>
          <w:p>
            <w:pPr>
              <w:pStyle w:val="11"/>
              <w:ind w:left="147"/>
              <w:rPr>
                <w:sz w:val="24"/>
              </w:rPr>
            </w:pPr>
            <w:r>
              <w:rPr>
                <w:sz w:val="24"/>
              </w:rPr>
              <w:t xml:space="preserve">  Cylinder multiplying wheel axle assembly </w:t>
            </w:r>
          </w:p>
        </w:tc>
        <w:tc>
          <w:tcPr>
            <w:tcW w:w="1422" w:type="dxa"/>
          </w:tcPr>
          <w:p>
            <w:pPr>
              <w:pStyle w:val="11"/>
              <w:ind w:left="651"/>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63  </w:t>
            </w:r>
          </w:p>
        </w:tc>
        <w:tc>
          <w:tcPr>
            <w:tcW w:w="5332" w:type="dxa"/>
          </w:tcPr>
          <w:p>
            <w:pPr>
              <w:pStyle w:val="11"/>
              <w:ind w:left="132"/>
              <w:jc w:val="center"/>
              <w:rPr>
                <w:sz w:val="24"/>
              </w:rPr>
            </w:pPr>
            <w:r>
              <w:rPr>
                <w:sz w:val="24"/>
              </w:rPr>
              <w:t xml:space="preserve">M10 Nipple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31  </w:t>
            </w:r>
          </w:p>
        </w:tc>
        <w:tc>
          <w:tcPr>
            <w:tcW w:w="5332" w:type="dxa"/>
          </w:tcPr>
          <w:p>
            <w:pPr>
              <w:pStyle w:val="11"/>
              <w:ind w:left="207"/>
              <w:rPr>
                <w:sz w:val="24"/>
              </w:rPr>
            </w:pPr>
            <w:r>
              <w:rPr>
                <w:sz w:val="24"/>
              </w:rPr>
              <w:t xml:space="preserve">M8X15 Hexagon socket bolt with round head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46  </w:t>
            </w:r>
          </w:p>
        </w:tc>
        <w:tc>
          <w:tcPr>
            <w:tcW w:w="5332" w:type="dxa"/>
          </w:tcPr>
          <w:p>
            <w:pPr>
              <w:pStyle w:val="11"/>
              <w:ind w:left="1647"/>
              <w:rPr>
                <w:sz w:val="24"/>
              </w:rPr>
            </w:pPr>
            <w:r>
              <w:rPr>
                <w:sz w:val="24"/>
              </w:rPr>
              <w:t xml:space="preserve">￠8 Spring gasket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53  </w:t>
            </w:r>
          </w:p>
        </w:tc>
        <w:tc>
          <w:tcPr>
            <w:tcW w:w="5332" w:type="dxa"/>
          </w:tcPr>
          <w:p>
            <w:pPr>
              <w:pStyle w:val="11"/>
              <w:ind w:left="1767"/>
              <w:rPr>
                <w:sz w:val="24"/>
              </w:rPr>
            </w:pPr>
            <w:r>
              <w:rPr>
                <w:sz w:val="24"/>
              </w:rPr>
              <w:t xml:space="preserve">￠8 Flat gasket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85  </w:t>
            </w:r>
          </w:p>
        </w:tc>
        <w:tc>
          <w:tcPr>
            <w:tcW w:w="914" w:type="dxa"/>
          </w:tcPr>
          <w:p>
            <w:pPr>
              <w:pStyle w:val="11"/>
              <w:ind w:left="128"/>
              <w:jc w:val="center"/>
              <w:rPr>
                <w:sz w:val="24"/>
              </w:rPr>
            </w:pPr>
            <w:r>
              <w:rPr>
                <w:sz w:val="24"/>
              </w:rPr>
              <w:t xml:space="preserve"> </w:t>
            </w:r>
          </w:p>
        </w:tc>
        <w:tc>
          <w:tcPr>
            <w:tcW w:w="5332" w:type="dxa"/>
          </w:tcPr>
          <w:p>
            <w:pPr>
              <w:pStyle w:val="11"/>
              <w:ind w:left="1167"/>
              <w:rPr>
                <w:sz w:val="24"/>
              </w:rPr>
            </w:pPr>
            <w:r>
              <w:rPr>
                <w:sz w:val="24"/>
              </w:rPr>
              <w:t xml:space="preserve">90 degree ZG3/8 connector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86  </w:t>
            </w:r>
          </w:p>
        </w:tc>
        <w:tc>
          <w:tcPr>
            <w:tcW w:w="914" w:type="dxa"/>
          </w:tcPr>
          <w:p>
            <w:pPr>
              <w:pStyle w:val="11"/>
              <w:ind w:left="128"/>
              <w:jc w:val="center"/>
              <w:rPr>
                <w:sz w:val="24"/>
              </w:rPr>
            </w:pPr>
            <w:r>
              <w:rPr>
                <w:sz w:val="24"/>
              </w:rPr>
              <w:t xml:space="preserve"> </w:t>
            </w:r>
          </w:p>
        </w:tc>
        <w:tc>
          <w:tcPr>
            <w:tcW w:w="5332" w:type="dxa"/>
          </w:tcPr>
          <w:p>
            <w:pPr>
              <w:pStyle w:val="11"/>
              <w:ind w:left="1407"/>
              <w:rPr>
                <w:sz w:val="24"/>
              </w:rPr>
            </w:pPr>
            <w:r>
              <w:rPr>
                <w:sz w:val="24"/>
              </w:rPr>
              <w:t xml:space="preserve">ZG3/8 Explosion valve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right="86"/>
              <w:jc w:val="right"/>
              <w:rPr>
                <w:sz w:val="24"/>
              </w:rPr>
            </w:pPr>
            <w:r>
              <w:rPr>
                <w:sz w:val="24"/>
              </w:rPr>
              <w:t xml:space="preserve">87  </w:t>
            </w:r>
          </w:p>
        </w:tc>
        <w:tc>
          <w:tcPr>
            <w:tcW w:w="914" w:type="dxa"/>
          </w:tcPr>
          <w:p>
            <w:pPr>
              <w:pStyle w:val="11"/>
              <w:ind w:left="128"/>
              <w:jc w:val="center"/>
              <w:rPr>
                <w:sz w:val="24"/>
              </w:rPr>
            </w:pPr>
            <w:r>
              <w:rPr>
                <w:sz w:val="24"/>
              </w:rPr>
              <w:t xml:space="preserve"> </w:t>
            </w:r>
          </w:p>
        </w:tc>
        <w:tc>
          <w:tcPr>
            <w:tcW w:w="5332" w:type="dxa"/>
          </w:tcPr>
          <w:p>
            <w:pPr>
              <w:pStyle w:val="11"/>
              <w:ind w:left="1467"/>
              <w:rPr>
                <w:sz w:val="24"/>
              </w:rPr>
            </w:pPr>
            <w:r>
              <w:rPr>
                <w:sz w:val="24"/>
              </w:rPr>
              <w:t xml:space="preserve">9/16 point connector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88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1767"/>
              <w:rPr>
                <w:sz w:val="24"/>
              </w:rPr>
            </w:pPr>
            <w:r>
              <w:rPr>
                <w:sz w:val="24"/>
              </w:rPr>
              <w:t xml:space="preserve">￠16 copper pad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89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1339"/>
              <w:rPr>
                <w:sz w:val="24"/>
              </w:rPr>
            </w:pPr>
            <w:r>
              <w:rPr>
                <w:sz w:val="24"/>
              </w:rPr>
              <w:t>Oil tube （L=</w:t>
            </w:r>
            <w:r>
              <w:rPr>
                <w:rFonts w:ascii="Times New Roman" w:eastAsia="Times New Roman"/>
                <w:position w:val="1"/>
                <w:sz w:val="24"/>
              </w:rPr>
              <w:t>3580mm</w:t>
            </w:r>
            <w:r>
              <w:rPr>
                <w:sz w:val="24"/>
              </w:rPr>
              <w:t xml:space="preserve">） </w:t>
            </w:r>
          </w:p>
        </w:tc>
        <w:tc>
          <w:tcPr>
            <w:tcW w:w="1422" w:type="dxa"/>
          </w:tcPr>
          <w:p>
            <w:pPr>
              <w:pStyle w:val="11"/>
              <w:spacing w:before="59"/>
              <w:ind w:left="651"/>
              <w:rPr>
                <w:sz w:val="24"/>
              </w:rPr>
            </w:pPr>
            <w:r>
              <w:rPr>
                <w:sz w:val="24"/>
              </w:rPr>
              <w:t xml:space="preserve">1 </w:t>
            </w:r>
          </w:p>
        </w:tc>
        <w:tc>
          <w:tcPr>
            <w:tcW w:w="1364" w:type="dxa"/>
          </w:tcPr>
          <w:p>
            <w:pPr>
              <w:pStyle w:val="11"/>
              <w:spacing w:before="59"/>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90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327"/>
              <w:rPr>
                <w:sz w:val="24"/>
              </w:rPr>
            </w:pPr>
            <w:r>
              <w:rPr>
                <w:sz w:val="24"/>
              </w:rPr>
              <w:t xml:space="preserve">1/4 Oil return pipe straight connector </w:t>
            </w:r>
          </w:p>
        </w:tc>
        <w:tc>
          <w:tcPr>
            <w:tcW w:w="1422" w:type="dxa"/>
          </w:tcPr>
          <w:p>
            <w:pPr>
              <w:pStyle w:val="11"/>
              <w:spacing w:before="59"/>
              <w:ind w:left="652"/>
              <w:rPr>
                <w:sz w:val="24"/>
              </w:rPr>
            </w:pPr>
            <w:r>
              <w:rPr>
                <w:sz w:val="24"/>
              </w:rPr>
              <w:t xml:space="preserve">1 </w:t>
            </w:r>
          </w:p>
        </w:tc>
        <w:tc>
          <w:tcPr>
            <w:tcW w:w="1364" w:type="dxa"/>
          </w:tcPr>
          <w:p>
            <w:pPr>
              <w:pStyle w:val="11"/>
              <w:spacing w:before="59"/>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86"/>
              <w:jc w:val="right"/>
              <w:rPr>
                <w:sz w:val="24"/>
              </w:rPr>
            </w:pPr>
            <w:r>
              <w:rPr>
                <w:sz w:val="24"/>
              </w:rPr>
              <w:t xml:space="preserve">91  </w:t>
            </w:r>
          </w:p>
        </w:tc>
        <w:tc>
          <w:tcPr>
            <w:tcW w:w="914" w:type="dxa"/>
          </w:tcPr>
          <w:p>
            <w:pPr>
              <w:pStyle w:val="11"/>
              <w:spacing w:before="60"/>
              <w:ind w:left="128"/>
              <w:jc w:val="center"/>
              <w:rPr>
                <w:sz w:val="24"/>
              </w:rPr>
            </w:pPr>
            <w:r>
              <w:rPr>
                <w:sz w:val="24"/>
              </w:rPr>
              <w:t xml:space="preserve"> </w:t>
            </w:r>
          </w:p>
        </w:tc>
        <w:tc>
          <w:tcPr>
            <w:tcW w:w="5332" w:type="dxa"/>
          </w:tcPr>
          <w:p>
            <w:pPr>
              <w:pStyle w:val="11"/>
              <w:spacing w:before="60"/>
              <w:ind w:left="132"/>
              <w:jc w:val="center"/>
              <w:rPr>
                <w:sz w:val="24"/>
              </w:rPr>
            </w:pPr>
            <w:r>
              <w:rPr>
                <w:sz w:val="24"/>
              </w:rPr>
              <w:t xml:space="preserve">Air tube </w:t>
            </w:r>
          </w:p>
        </w:tc>
        <w:tc>
          <w:tcPr>
            <w:tcW w:w="1422" w:type="dxa"/>
          </w:tcPr>
          <w:p>
            <w:pPr>
              <w:pStyle w:val="11"/>
              <w:spacing w:before="60"/>
              <w:ind w:left="652"/>
              <w:rPr>
                <w:sz w:val="24"/>
              </w:rPr>
            </w:pPr>
            <w:r>
              <w:rPr>
                <w:sz w:val="24"/>
              </w:rPr>
              <w:t xml:space="preserve">1 </w:t>
            </w:r>
          </w:p>
        </w:tc>
        <w:tc>
          <w:tcPr>
            <w:tcW w:w="1364" w:type="dxa"/>
          </w:tcPr>
          <w:p>
            <w:pPr>
              <w:pStyle w:val="11"/>
              <w:spacing w:before="60"/>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92  </w:t>
            </w:r>
          </w:p>
        </w:tc>
        <w:tc>
          <w:tcPr>
            <w:tcW w:w="914" w:type="dxa"/>
          </w:tcPr>
          <w:p>
            <w:pPr>
              <w:pStyle w:val="11"/>
              <w:ind w:left="128"/>
              <w:jc w:val="center"/>
              <w:rPr>
                <w:sz w:val="24"/>
              </w:rPr>
            </w:pPr>
            <w:r>
              <w:rPr>
                <w:sz w:val="24"/>
              </w:rPr>
              <w:t xml:space="preserve"> </w:t>
            </w:r>
          </w:p>
        </w:tc>
        <w:tc>
          <w:tcPr>
            <w:tcW w:w="5332" w:type="dxa"/>
          </w:tcPr>
          <w:p>
            <w:pPr>
              <w:pStyle w:val="11"/>
              <w:ind w:left="132"/>
              <w:jc w:val="center"/>
              <w:rPr>
                <w:sz w:val="24"/>
              </w:rPr>
            </w:pPr>
            <w:r>
              <w:rPr>
                <w:sz w:val="24"/>
              </w:rPr>
              <w:t xml:space="preserve">Pulley </w:t>
            </w:r>
          </w:p>
        </w:tc>
        <w:tc>
          <w:tcPr>
            <w:tcW w:w="1422" w:type="dxa"/>
          </w:tcPr>
          <w:p>
            <w:pPr>
              <w:pStyle w:val="11"/>
              <w:ind w:left="652"/>
              <w:rPr>
                <w:sz w:val="24"/>
              </w:rPr>
            </w:pPr>
            <w:r>
              <w:rPr>
                <w:sz w:val="24"/>
              </w:rPr>
              <w:t xml:space="preserve">6 </w:t>
            </w:r>
          </w:p>
        </w:tc>
        <w:tc>
          <w:tcPr>
            <w:tcW w:w="1364" w:type="dxa"/>
          </w:tcPr>
          <w:p>
            <w:pPr>
              <w:pStyle w:val="11"/>
              <w:ind w:left="566"/>
              <w:rPr>
                <w:sz w:val="24"/>
              </w:rPr>
            </w:pPr>
            <w:r>
              <w:rPr>
                <w:sz w:val="24"/>
              </w:rPr>
              <w:t xml:space="preserve">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93  </w:t>
            </w:r>
          </w:p>
        </w:tc>
        <w:tc>
          <w:tcPr>
            <w:tcW w:w="914" w:type="dxa"/>
          </w:tcPr>
          <w:p>
            <w:pPr>
              <w:pStyle w:val="11"/>
              <w:ind w:left="128"/>
              <w:jc w:val="center"/>
              <w:rPr>
                <w:sz w:val="24"/>
              </w:rPr>
            </w:pPr>
            <w:r>
              <w:rPr>
                <w:sz w:val="24"/>
              </w:rPr>
              <w:t xml:space="preserve"> </w:t>
            </w:r>
          </w:p>
        </w:tc>
        <w:tc>
          <w:tcPr>
            <w:tcW w:w="5332" w:type="dxa"/>
          </w:tcPr>
          <w:p>
            <w:pPr>
              <w:pStyle w:val="11"/>
              <w:ind w:left="1527"/>
              <w:rPr>
                <w:sz w:val="24"/>
              </w:rPr>
            </w:pPr>
            <w:r>
              <w:rPr>
                <w:sz w:val="24"/>
              </w:rPr>
              <w:t xml:space="preserve"> Oilless bearing-25 </w:t>
            </w:r>
          </w:p>
        </w:tc>
        <w:tc>
          <w:tcPr>
            <w:tcW w:w="1422" w:type="dxa"/>
          </w:tcPr>
          <w:p>
            <w:pPr>
              <w:pStyle w:val="11"/>
              <w:ind w:left="652"/>
              <w:rPr>
                <w:sz w:val="24"/>
              </w:rPr>
            </w:pPr>
            <w:r>
              <w:rPr>
                <w:sz w:val="24"/>
              </w:rPr>
              <w:t xml:space="preserve">6 </w:t>
            </w:r>
          </w:p>
        </w:tc>
        <w:tc>
          <w:tcPr>
            <w:tcW w:w="1364" w:type="dxa"/>
          </w:tcPr>
          <w:p>
            <w:pPr>
              <w:pStyle w:val="11"/>
              <w:ind w:left="566"/>
              <w:rPr>
                <w:sz w:val="24"/>
              </w:rPr>
            </w:pPr>
            <w:r>
              <w:rPr>
                <w:sz w:val="24"/>
              </w:rPr>
              <w:t xml:space="preserve">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58  </w:t>
            </w:r>
          </w:p>
        </w:tc>
        <w:tc>
          <w:tcPr>
            <w:tcW w:w="5332" w:type="dxa"/>
          </w:tcPr>
          <w:p>
            <w:pPr>
              <w:pStyle w:val="11"/>
              <w:ind w:left="1587"/>
              <w:rPr>
                <w:sz w:val="24"/>
              </w:rPr>
            </w:pPr>
            <w:r>
              <w:rPr>
                <w:sz w:val="24"/>
              </w:rPr>
              <w:t xml:space="preserve">￠24X3 Flat gasket  </w:t>
            </w:r>
          </w:p>
        </w:tc>
        <w:tc>
          <w:tcPr>
            <w:tcW w:w="1422" w:type="dxa"/>
          </w:tcPr>
          <w:p>
            <w:pPr>
              <w:pStyle w:val="11"/>
              <w:ind w:left="592"/>
              <w:rPr>
                <w:sz w:val="24"/>
              </w:rPr>
            </w:pPr>
            <w:r>
              <w:rPr>
                <w:sz w:val="24"/>
              </w:rPr>
              <w:t xml:space="preserve">12 </w:t>
            </w:r>
          </w:p>
        </w:tc>
        <w:tc>
          <w:tcPr>
            <w:tcW w:w="1364" w:type="dxa"/>
          </w:tcPr>
          <w:p>
            <w:pPr>
              <w:pStyle w:val="11"/>
              <w:ind w:left="566"/>
              <w:rPr>
                <w:sz w:val="24"/>
              </w:rPr>
            </w:pPr>
            <w:r>
              <w:rPr>
                <w:sz w:val="24"/>
              </w:rPr>
              <w:t xml:space="preserve">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94  </w:t>
            </w:r>
          </w:p>
        </w:tc>
        <w:tc>
          <w:tcPr>
            <w:tcW w:w="914" w:type="dxa"/>
          </w:tcPr>
          <w:p>
            <w:pPr>
              <w:pStyle w:val="11"/>
              <w:ind w:left="128"/>
              <w:jc w:val="center"/>
              <w:rPr>
                <w:sz w:val="24"/>
              </w:rPr>
            </w:pPr>
            <w:r>
              <w:rPr>
                <w:sz w:val="24"/>
              </w:rPr>
              <w:t xml:space="preserve"> </w:t>
            </w:r>
          </w:p>
        </w:tc>
        <w:tc>
          <w:tcPr>
            <w:tcW w:w="5332" w:type="dxa"/>
          </w:tcPr>
          <w:p>
            <w:pPr>
              <w:pStyle w:val="11"/>
              <w:ind w:left="1167"/>
              <w:rPr>
                <w:sz w:val="24"/>
              </w:rPr>
            </w:pPr>
            <w:r>
              <w:rPr>
                <w:sz w:val="24"/>
              </w:rPr>
              <w:t xml:space="preserve">1inch galvanized pipe×18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95  </w:t>
            </w:r>
          </w:p>
        </w:tc>
        <w:tc>
          <w:tcPr>
            <w:tcW w:w="914" w:type="dxa"/>
          </w:tcPr>
          <w:p>
            <w:pPr>
              <w:pStyle w:val="11"/>
              <w:ind w:left="128"/>
              <w:jc w:val="center"/>
              <w:rPr>
                <w:sz w:val="24"/>
              </w:rPr>
            </w:pPr>
            <w:r>
              <w:rPr>
                <w:sz w:val="24"/>
              </w:rPr>
              <w:t xml:space="preserve"> </w:t>
            </w:r>
          </w:p>
        </w:tc>
        <w:tc>
          <w:tcPr>
            <w:tcW w:w="5332" w:type="dxa"/>
          </w:tcPr>
          <w:p>
            <w:pPr>
              <w:pStyle w:val="11"/>
              <w:ind w:left="1107"/>
              <w:rPr>
                <w:sz w:val="24"/>
              </w:rPr>
            </w:pPr>
            <w:r>
              <w:rPr>
                <w:sz w:val="24"/>
              </w:rPr>
              <w:t xml:space="preserve">1 inch galvanized pipe×44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11  </w:t>
            </w:r>
          </w:p>
        </w:tc>
        <w:tc>
          <w:tcPr>
            <w:tcW w:w="5332" w:type="dxa"/>
          </w:tcPr>
          <w:p>
            <w:pPr>
              <w:pStyle w:val="11"/>
              <w:ind w:left="447"/>
              <w:rPr>
                <w:sz w:val="24"/>
              </w:rPr>
            </w:pPr>
            <w:r>
              <w:rPr>
                <w:sz w:val="24"/>
              </w:rPr>
              <w:t xml:space="preserve"> Main platform A pulley axle assembly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12  </w:t>
            </w:r>
          </w:p>
        </w:tc>
        <w:tc>
          <w:tcPr>
            <w:tcW w:w="5332" w:type="dxa"/>
          </w:tcPr>
          <w:p>
            <w:pPr>
              <w:pStyle w:val="11"/>
              <w:ind w:left="447"/>
              <w:rPr>
                <w:sz w:val="24"/>
              </w:rPr>
            </w:pPr>
            <w:r>
              <w:rPr>
                <w:sz w:val="24"/>
              </w:rPr>
              <w:t xml:space="preserve"> Main Platform B pulley axle assembly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right="85"/>
              <w:jc w:val="right"/>
              <w:rPr>
                <w:sz w:val="24"/>
              </w:rPr>
            </w:pPr>
            <w:r>
              <w:rPr>
                <w:sz w:val="24"/>
              </w:rPr>
              <w:t xml:space="preserve">63  </w:t>
            </w:r>
          </w:p>
        </w:tc>
        <w:tc>
          <w:tcPr>
            <w:tcW w:w="5332" w:type="dxa"/>
          </w:tcPr>
          <w:p>
            <w:pPr>
              <w:pStyle w:val="11"/>
              <w:ind w:left="132"/>
              <w:jc w:val="center"/>
              <w:rPr>
                <w:sz w:val="24"/>
              </w:rPr>
            </w:pPr>
            <w:r>
              <w:rPr>
                <w:sz w:val="24"/>
              </w:rPr>
              <w:t xml:space="preserve">M10 Nipple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86"/>
              <w:jc w:val="right"/>
              <w:rPr>
                <w:sz w:val="24"/>
              </w:rPr>
            </w:pPr>
            <w:r>
              <w:rPr>
                <w:sz w:val="24"/>
              </w:rPr>
              <w:t xml:space="preserve">96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807"/>
              <w:rPr>
                <w:sz w:val="24"/>
              </w:rPr>
            </w:pPr>
            <w:r>
              <w:rPr>
                <w:sz w:val="24"/>
              </w:rPr>
              <w:t xml:space="preserve"> Main platform cable lock plate </w:t>
            </w:r>
          </w:p>
        </w:tc>
        <w:tc>
          <w:tcPr>
            <w:tcW w:w="1422" w:type="dxa"/>
          </w:tcPr>
          <w:p>
            <w:pPr>
              <w:pStyle w:val="11"/>
              <w:spacing w:before="59"/>
              <w:ind w:left="652"/>
              <w:rPr>
                <w:sz w:val="24"/>
              </w:rPr>
            </w:pPr>
            <w:r>
              <w:rPr>
                <w:sz w:val="24"/>
              </w:rPr>
              <w:t xml:space="preserve">1 </w:t>
            </w:r>
          </w:p>
        </w:tc>
        <w:tc>
          <w:tcPr>
            <w:tcW w:w="1364" w:type="dxa"/>
          </w:tcPr>
          <w:p>
            <w:pPr>
              <w:pStyle w:val="11"/>
              <w:spacing w:before="59"/>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32  </w:t>
            </w:r>
          </w:p>
        </w:tc>
        <w:tc>
          <w:tcPr>
            <w:tcW w:w="5332" w:type="dxa"/>
          </w:tcPr>
          <w:p>
            <w:pPr>
              <w:pStyle w:val="11"/>
              <w:spacing w:before="59"/>
              <w:ind w:left="132"/>
              <w:jc w:val="center"/>
              <w:rPr>
                <w:sz w:val="24"/>
              </w:rPr>
            </w:pPr>
            <w:r>
              <w:rPr>
                <w:sz w:val="24"/>
              </w:rPr>
              <w:t xml:space="preserve">M8X15 Bolt </w:t>
            </w:r>
          </w:p>
        </w:tc>
        <w:tc>
          <w:tcPr>
            <w:tcW w:w="1422" w:type="dxa"/>
          </w:tcPr>
          <w:p>
            <w:pPr>
              <w:pStyle w:val="11"/>
              <w:spacing w:before="59"/>
              <w:ind w:left="652"/>
              <w:rPr>
                <w:sz w:val="24"/>
              </w:rPr>
            </w:pPr>
            <w:r>
              <w:rPr>
                <w:sz w:val="24"/>
              </w:rPr>
              <w:t xml:space="preserve">6 </w:t>
            </w:r>
          </w:p>
        </w:tc>
        <w:tc>
          <w:tcPr>
            <w:tcW w:w="1364" w:type="dxa"/>
          </w:tcPr>
          <w:p>
            <w:pPr>
              <w:pStyle w:val="11"/>
              <w:spacing w:before="59"/>
              <w:ind w:left="566"/>
              <w:rPr>
                <w:sz w:val="24"/>
              </w:rPr>
            </w:pPr>
            <w:r>
              <w:rPr>
                <w:sz w:val="24"/>
              </w:rPr>
              <w:t xml:space="preserve">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53  </w:t>
            </w:r>
          </w:p>
        </w:tc>
        <w:tc>
          <w:tcPr>
            <w:tcW w:w="5332" w:type="dxa"/>
          </w:tcPr>
          <w:p>
            <w:pPr>
              <w:pStyle w:val="11"/>
              <w:spacing w:before="59"/>
              <w:ind w:left="1767"/>
              <w:rPr>
                <w:sz w:val="24"/>
              </w:rPr>
            </w:pPr>
            <w:r>
              <w:rPr>
                <w:sz w:val="24"/>
              </w:rPr>
              <w:t xml:space="preserve">￠8 Flat gasket </w:t>
            </w:r>
          </w:p>
        </w:tc>
        <w:tc>
          <w:tcPr>
            <w:tcW w:w="1422" w:type="dxa"/>
          </w:tcPr>
          <w:p>
            <w:pPr>
              <w:pStyle w:val="11"/>
              <w:spacing w:before="59"/>
              <w:ind w:left="652"/>
              <w:rPr>
                <w:sz w:val="24"/>
              </w:rPr>
            </w:pPr>
            <w:r>
              <w:rPr>
                <w:sz w:val="24"/>
              </w:rPr>
              <w:t xml:space="preserve">6 </w:t>
            </w:r>
          </w:p>
        </w:tc>
        <w:tc>
          <w:tcPr>
            <w:tcW w:w="1364" w:type="dxa"/>
          </w:tcPr>
          <w:p>
            <w:pPr>
              <w:pStyle w:val="11"/>
              <w:spacing w:before="59"/>
              <w:ind w:left="566"/>
              <w:rPr>
                <w:sz w:val="24"/>
              </w:rPr>
            </w:pPr>
            <w:r>
              <w:rPr>
                <w:sz w:val="24"/>
              </w:rPr>
              <w:t xml:space="preserve">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right="85"/>
              <w:jc w:val="right"/>
              <w:rPr>
                <w:sz w:val="24"/>
              </w:rPr>
            </w:pPr>
            <w:r>
              <w:rPr>
                <w:sz w:val="24"/>
              </w:rPr>
              <w:t xml:space="preserve">46  </w:t>
            </w:r>
          </w:p>
        </w:tc>
        <w:tc>
          <w:tcPr>
            <w:tcW w:w="5332" w:type="dxa"/>
          </w:tcPr>
          <w:p>
            <w:pPr>
              <w:pStyle w:val="11"/>
              <w:spacing w:before="59"/>
              <w:ind w:left="1647"/>
              <w:rPr>
                <w:sz w:val="24"/>
              </w:rPr>
            </w:pPr>
            <w:r>
              <w:rPr>
                <w:sz w:val="24"/>
              </w:rPr>
              <w:t xml:space="preserve">￠8 Spring gasket </w:t>
            </w:r>
          </w:p>
        </w:tc>
        <w:tc>
          <w:tcPr>
            <w:tcW w:w="1422" w:type="dxa"/>
          </w:tcPr>
          <w:p>
            <w:pPr>
              <w:pStyle w:val="11"/>
              <w:spacing w:before="59"/>
              <w:ind w:left="652"/>
              <w:rPr>
                <w:sz w:val="24"/>
              </w:rPr>
            </w:pPr>
            <w:r>
              <w:rPr>
                <w:sz w:val="24"/>
              </w:rPr>
              <w:t xml:space="preserve">6 </w:t>
            </w:r>
          </w:p>
        </w:tc>
        <w:tc>
          <w:tcPr>
            <w:tcW w:w="1364" w:type="dxa"/>
          </w:tcPr>
          <w:p>
            <w:pPr>
              <w:pStyle w:val="11"/>
              <w:spacing w:before="59"/>
              <w:ind w:left="566"/>
              <w:rPr>
                <w:sz w:val="24"/>
              </w:rPr>
            </w:pPr>
            <w:r>
              <w:rPr>
                <w:sz w:val="24"/>
              </w:rPr>
              <w:t xml:space="preserve">12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97  </w:t>
            </w:r>
          </w:p>
        </w:tc>
        <w:tc>
          <w:tcPr>
            <w:tcW w:w="914" w:type="dxa"/>
          </w:tcPr>
          <w:p>
            <w:pPr>
              <w:pStyle w:val="11"/>
              <w:ind w:left="128"/>
              <w:jc w:val="center"/>
              <w:rPr>
                <w:sz w:val="24"/>
              </w:rPr>
            </w:pPr>
            <w:r>
              <w:rPr>
                <w:sz w:val="24"/>
              </w:rPr>
              <w:t xml:space="preserve"> </w:t>
            </w:r>
          </w:p>
        </w:tc>
        <w:tc>
          <w:tcPr>
            <w:tcW w:w="5332" w:type="dxa"/>
          </w:tcPr>
          <w:p>
            <w:pPr>
              <w:pStyle w:val="11"/>
              <w:ind w:left="1467"/>
              <w:rPr>
                <w:sz w:val="24"/>
              </w:rPr>
            </w:pPr>
            <w:r>
              <w:rPr>
                <w:sz w:val="24"/>
              </w:rPr>
              <w:t xml:space="preserve">Cable ￠9.53，L=4215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bl>
    <w:p>
      <w:pPr>
        <w:spacing w:after="0"/>
        <w:rPr>
          <w:sz w:val="24"/>
        </w:rPr>
        <w:sectPr>
          <w:headerReference r:id="rId65" w:type="default"/>
          <w:footerReference r:id="rId66" w:type="default"/>
          <w:pgSz w:w="11910" w:h="16840"/>
          <w:pgMar w:top="700" w:right="480" w:bottom="1100" w:left="500" w:header="0" w:footer="910" w:gutter="0"/>
          <w:pgNumType w:start="8"/>
          <w:cols w:space="720" w:num="1"/>
        </w:sect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98  </w:t>
            </w:r>
          </w:p>
        </w:tc>
        <w:tc>
          <w:tcPr>
            <w:tcW w:w="914" w:type="dxa"/>
          </w:tcPr>
          <w:p>
            <w:pPr>
              <w:pStyle w:val="11"/>
              <w:ind w:left="128"/>
              <w:jc w:val="center"/>
              <w:rPr>
                <w:sz w:val="24"/>
              </w:rPr>
            </w:pPr>
            <w:r>
              <w:rPr>
                <w:sz w:val="24"/>
              </w:rPr>
              <w:t xml:space="preserve"> </w:t>
            </w:r>
          </w:p>
        </w:tc>
        <w:tc>
          <w:tcPr>
            <w:tcW w:w="5332" w:type="dxa"/>
          </w:tcPr>
          <w:p>
            <w:pPr>
              <w:pStyle w:val="11"/>
              <w:ind w:left="1467"/>
              <w:rPr>
                <w:sz w:val="24"/>
              </w:rPr>
            </w:pPr>
            <w:r>
              <w:rPr>
                <w:sz w:val="24"/>
              </w:rPr>
              <w:t xml:space="preserve">Cable ￠9.53，L=6936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67  </w:t>
            </w:r>
          </w:p>
        </w:tc>
        <w:tc>
          <w:tcPr>
            <w:tcW w:w="5332" w:type="dxa"/>
          </w:tcPr>
          <w:p>
            <w:pPr>
              <w:pStyle w:val="11"/>
              <w:ind w:left="132"/>
              <w:jc w:val="center"/>
              <w:rPr>
                <w:sz w:val="24"/>
              </w:rPr>
            </w:pPr>
            <w:r>
              <w:rPr>
                <w:sz w:val="24"/>
              </w:rPr>
              <w:t xml:space="preserve">M20 Nut </w:t>
            </w:r>
          </w:p>
        </w:tc>
        <w:tc>
          <w:tcPr>
            <w:tcW w:w="1422" w:type="dxa"/>
          </w:tcPr>
          <w:p>
            <w:pPr>
              <w:pStyle w:val="11"/>
              <w:ind w:left="652"/>
              <w:rPr>
                <w:sz w:val="24"/>
              </w:rPr>
            </w:pPr>
            <w:r>
              <w:rPr>
                <w:sz w:val="24"/>
              </w:rPr>
              <w:t xml:space="preserve">8 </w:t>
            </w:r>
          </w:p>
        </w:tc>
        <w:tc>
          <w:tcPr>
            <w:tcW w:w="1364" w:type="dxa"/>
          </w:tcPr>
          <w:p>
            <w:pPr>
              <w:pStyle w:val="11"/>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57  </w:t>
            </w:r>
          </w:p>
        </w:tc>
        <w:tc>
          <w:tcPr>
            <w:tcW w:w="5332" w:type="dxa"/>
          </w:tcPr>
          <w:p>
            <w:pPr>
              <w:pStyle w:val="11"/>
              <w:ind w:left="1587"/>
              <w:rPr>
                <w:sz w:val="24"/>
              </w:rPr>
            </w:pPr>
            <w:r>
              <w:rPr>
                <w:sz w:val="24"/>
              </w:rPr>
              <w:t xml:space="preserve">￠20X3 Flat gasket   </w:t>
            </w:r>
          </w:p>
        </w:tc>
        <w:tc>
          <w:tcPr>
            <w:tcW w:w="1422" w:type="dxa"/>
          </w:tcPr>
          <w:p>
            <w:pPr>
              <w:pStyle w:val="11"/>
              <w:ind w:left="652"/>
              <w:rPr>
                <w:sz w:val="24"/>
              </w:rPr>
            </w:pPr>
            <w:r>
              <w:rPr>
                <w:sz w:val="24"/>
              </w:rPr>
              <w:t xml:space="preserve">8 </w:t>
            </w:r>
          </w:p>
        </w:tc>
        <w:tc>
          <w:tcPr>
            <w:tcW w:w="1364" w:type="dxa"/>
          </w:tcPr>
          <w:p>
            <w:pPr>
              <w:pStyle w:val="11"/>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40  </w:t>
            </w:r>
          </w:p>
        </w:tc>
        <w:tc>
          <w:tcPr>
            <w:tcW w:w="5332" w:type="dxa"/>
          </w:tcPr>
          <w:p>
            <w:pPr>
              <w:pStyle w:val="11"/>
              <w:ind w:left="132"/>
              <w:jc w:val="center"/>
              <w:rPr>
                <w:sz w:val="24"/>
              </w:rPr>
            </w:pPr>
            <w:r>
              <w:rPr>
                <w:sz w:val="24"/>
              </w:rPr>
              <w:t xml:space="preserve">M18×80 Bolt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56  </w:t>
            </w:r>
          </w:p>
        </w:tc>
        <w:tc>
          <w:tcPr>
            <w:tcW w:w="5332" w:type="dxa"/>
          </w:tcPr>
          <w:p>
            <w:pPr>
              <w:pStyle w:val="11"/>
              <w:ind w:left="1707"/>
              <w:rPr>
                <w:sz w:val="24"/>
              </w:rPr>
            </w:pPr>
            <w:r>
              <w:rPr>
                <w:sz w:val="24"/>
              </w:rPr>
              <w:t xml:space="preserve">￠18 Flat gasket </w:t>
            </w:r>
          </w:p>
        </w:tc>
        <w:tc>
          <w:tcPr>
            <w:tcW w:w="1422" w:type="dxa"/>
          </w:tcPr>
          <w:p>
            <w:pPr>
              <w:pStyle w:val="11"/>
              <w:ind w:left="652"/>
              <w:rPr>
                <w:sz w:val="24"/>
              </w:rPr>
            </w:pPr>
            <w:r>
              <w:rPr>
                <w:sz w:val="24"/>
              </w:rPr>
              <w:t xml:space="preserve">8 </w:t>
            </w:r>
          </w:p>
        </w:tc>
        <w:tc>
          <w:tcPr>
            <w:tcW w:w="1364" w:type="dxa"/>
          </w:tcPr>
          <w:p>
            <w:pPr>
              <w:pStyle w:val="11"/>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49  </w:t>
            </w:r>
          </w:p>
        </w:tc>
        <w:tc>
          <w:tcPr>
            <w:tcW w:w="5332" w:type="dxa"/>
          </w:tcPr>
          <w:p>
            <w:pPr>
              <w:pStyle w:val="11"/>
              <w:ind w:left="1587"/>
              <w:rPr>
                <w:sz w:val="24"/>
              </w:rPr>
            </w:pPr>
            <w:r>
              <w:rPr>
                <w:sz w:val="24"/>
              </w:rPr>
              <w:t xml:space="preserve">￠18 Spring gasket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6" w:hRule="atLeast"/>
        </w:trPr>
        <w:tc>
          <w:tcPr>
            <w:tcW w:w="914" w:type="dxa"/>
            <w:tcBorders>
              <w:bottom w:val="single" w:color="9ABA59" w:sz="34" w:space="0"/>
            </w:tcBorders>
          </w:tcPr>
          <w:p>
            <w:pPr>
              <w:pStyle w:val="11"/>
              <w:spacing w:before="59"/>
              <w:ind w:left="127"/>
              <w:jc w:val="center"/>
              <w:rPr>
                <w:sz w:val="24"/>
              </w:rPr>
            </w:pPr>
            <w:r>
              <w:rPr>
                <w:sz w:val="24"/>
              </w:rPr>
              <w:t xml:space="preserve"> </w:t>
            </w:r>
          </w:p>
        </w:tc>
        <w:tc>
          <w:tcPr>
            <w:tcW w:w="914" w:type="dxa"/>
            <w:tcBorders>
              <w:bottom w:val="single" w:color="9ABA59" w:sz="34" w:space="0"/>
            </w:tcBorders>
          </w:tcPr>
          <w:p>
            <w:pPr>
              <w:pStyle w:val="11"/>
              <w:spacing w:before="59"/>
              <w:ind w:left="436" w:right="188"/>
              <w:jc w:val="center"/>
              <w:rPr>
                <w:sz w:val="24"/>
              </w:rPr>
            </w:pPr>
            <w:r>
              <w:rPr>
                <w:sz w:val="24"/>
              </w:rPr>
              <w:t xml:space="preserve">66  </w:t>
            </w:r>
          </w:p>
        </w:tc>
        <w:tc>
          <w:tcPr>
            <w:tcW w:w="5332" w:type="dxa"/>
            <w:tcBorders>
              <w:bottom w:val="single" w:color="9ABA59" w:sz="34" w:space="0"/>
            </w:tcBorders>
          </w:tcPr>
          <w:p>
            <w:pPr>
              <w:pStyle w:val="11"/>
              <w:spacing w:before="59"/>
              <w:ind w:left="132"/>
              <w:jc w:val="center"/>
              <w:rPr>
                <w:sz w:val="24"/>
              </w:rPr>
            </w:pPr>
            <w:r>
              <w:rPr>
                <w:sz w:val="24"/>
              </w:rPr>
              <w:t xml:space="preserve">M18 Nut </w:t>
            </w:r>
          </w:p>
        </w:tc>
        <w:tc>
          <w:tcPr>
            <w:tcW w:w="1422" w:type="dxa"/>
            <w:tcBorders>
              <w:bottom w:val="single" w:color="9ABA59" w:sz="34" w:space="0"/>
            </w:tcBorders>
          </w:tcPr>
          <w:p>
            <w:pPr>
              <w:pStyle w:val="11"/>
              <w:spacing w:before="59"/>
              <w:ind w:left="652"/>
              <w:rPr>
                <w:sz w:val="24"/>
              </w:rPr>
            </w:pPr>
            <w:r>
              <w:rPr>
                <w:sz w:val="24"/>
              </w:rPr>
              <w:t xml:space="preserve">4 </w:t>
            </w:r>
          </w:p>
        </w:tc>
        <w:tc>
          <w:tcPr>
            <w:tcW w:w="1364" w:type="dxa"/>
            <w:tcBorders>
              <w:bottom w:val="single" w:color="9ABA59" w:sz="34" w:space="0"/>
            </w:tcBorders>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46" w:type="dxa"/>
            <w:gridSpan w:val="5"/>
            <w:tcBorders>
              <w:top w:val="single" w:color="000000" w:sz="12" w:space="0"/>
            </w:tcBorders>
            <w:shd w:val="clear" w:color="auto" w:fill="9ABA59"/>
          </w:tcPr>
          <w:p>
            <w:pPr>
              <w:pStyle w:val="11"/>
              <w:spacing w:before="0" w:line="281" w:lineRule="exact"/>
              <w:ind w:left="134"/>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2" w:hRule="atLeast"/>
        </w:trPr>
        <w:tc>
          <w:tcPr>
            <w:tcW w:w="9946" w:type="dxa"/>
            <w:gridSpan w:val="5"/>
            <w:tcBorders>
              <w:top w:val="single" w:color="9ABA59" w:sz="24" w:space="0"/>
            </w:tcBorders>
          </w:tcPr>
          <w:p>
            <w:pPr>
              <w:pStyle w:val="11"/>
              <w:spacing w:before="57"/>
              <w:ind w:left="4115" w:right="3981"/>
              <w:jc w:val="center"/>
              <w:rPr>
                <w:sz w:val="24"/>
              </w:rPr>
            </w:pPr>
            <w:r>
              <w:rPr>
                <w:sz w:val="24"/>
              </w:rPr>
              <w:t xml:space="preserve">Beam part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left="436" w:right="188"/>
              <w:jc w:val="center"/>
              <w:rPr>
                <w:sz w:val="24"/>
              </w:rPr>
            </w:pPr>
            <w:r>
              <w:rPr>
                <w:sz w:val="24"/>
              </w:rPr>
              <w:t xml:space="preserve">13  </w:t>
            </w:r>
          </w:p>
        </w:tc>
        <w:tc>
          <w:tcPr>
            <w:tcW w:w="5332" w:type="dxa"/>
          </w:tcPr>
          <w:p>
            <w:pPr>
              <w:pStyle w:val="11"/>
              <w:spacing w:before="60"/>
              <w:ind w:left="1767"/>
              <w:rPr>
                <w:sz w:val="24"/>
              </w:rPr>
            </w:pPr>
            <w:r>
              <w:rPr>
                <w:sz w:val="24"/>
              </w:rPr>
              <w:t xml:space="preserve">  Beam assembly </w:t>
            </w:r>
          </w:p>
        </w:tc>
        <w:tc>
          <w:tcPr>
            <w:tcW w:w="1422" w:type="dxa"/>
          </w:tcPr>
          <w:p>
            <w:pPr>
              <w:pStyle w:val="11"/>
              <w:spacing w:before="60"/>
              <w:ind w:left="652"/>
              <w:rPr>
                <w:sz w:val="24"/>
              </w:rPr>
            </w:pPr>
            <w:r>
              <w:rPr>
                <w:sz w:val="24"/>
              </w:rPr>
              <w:t xml:space="preserve">2 </w:t>
            </w:r>
          </w:p>
        </w:tc>
        <w:tc>
          <w:tcPr>
            <w:tcW w:w="1364" w:type="dxa"/>
          </w:tcPr>
          <w:p>
            <w:pPr>
              <w:pStyle w:val="11"/>
              <w:spacing w:before="60"/>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14  </w:t>
            </w:r>
          </w:p>
        </w:tc>
        <w:tc>
          <w:tcPr>
            <w:tcW w:w="5332" w:type="dxa"/>
          </w:tcPr>
          <w:p>
            <w:pPr>
              <w:pStyle w:val="11"/>
              <w:ind w:left="1227"/>
              <w:rPr>
                <w:sz w:val="24"/>
              </w:rPr>
            </w:pPr>
            <w:r>
              <w:rPr>
                <w:sz w:val="24"/>
              </w:rPr>
              <w:t xml:space="preserve"> Left manual safety hook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15  </w:t>
            </w:r>
          </w:p>
        </w:tc>
        <w:tc>
          <w:tcPr>
            <w:tcW w:w="5332" w:type="dxa"/>
          </w:tcPr>
          <w:p>
            <w:pPr>
              <w:pStyle w:val="11"/>
              <w:ind w:left="1167"/>
              <w:rPr>
                <w:sz w:val="24"/>
              </w:rPr>
            </w:pPr>
            <w:r>
              <w:rPr>
                <w:sz w:val="24"/>
              </w:rPr>
              <w:t xml:space="preserve"> Right manual safety hook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16  </w:t>
            </w:r>
          </w:p>
        </w:tc>
        <w:tc>
          <w:tcPr>
            <w:tcW w:w="5332" w:type="dxa"/>
          </w:tcPr>
          <w:p>
            <w:pPr>
              <w:pStyle w:val="11"/>
              <w:ind w:left="1347"/>
              <w:rPr>
                <w:sz w:val="24"/>
              </w:rPr>
            </w:pPr>
            <w:r>
              <w:rPr>
                <w:sz w:val="24"/>
              </w:rPr>
              <w:t xml:space="preserve">Electromagnet assembly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24  </w:t>
            </w:r>
          </w:p>
        </w:tc>
        <w:tc>
          <w:tcPr>
            <w:tcW w:w="5332" w:type="dxa"/>
          </w:tcPr>
          <w:p>
            <w:pPr>
              <w:pStyle w:val="11"/>
              <w:ind w:left="1347"/>
              <w:rPr>
                <w:sz w:val="24"/>
              </w:rPr>
            </w:pPr>
            <w:r>
              <w:rPr>
                <w:sz w:val="24"/>
              </w:rPr>
              <w:t xml:space="preserve">M4×10 Round head bolt </w:t>
            </w:r>
          </w:p>
        </w:tc>
        <w:tc>
          <w:tcPr>
            <w:tcW w:w="1422" w:type="dxa"/>
          </w:tcPr>
          <w:p>
            <w:pPr>
              <w:pStyle w:val="11"/>
              <w:ind w:left="652"/>
              <w:rPr>
                <w:sz w:val="24"/>
              </w:rPr>
            </w:pPr>
            <w:r>
              <w:rPr>
                <w:sz w:val="24"/>
              </w:rPr>
              <w:t xml:space="preserve">8 </w:t>
            </w:r>
          </w:p>
        </w:tc>
        <w:tc>
          <w:tcPr>
            <w:tcW w:w="1364" w:type="dxa"/>
          </w:tcPr>
          <w:p>
            <w:pPr>
              <w:pStyle w:val="11"/>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50  </w:t>
            </w:r>
          </w:p>
        </w:tc>
        <w:tc>
          <w:tcPr>
            <w:tcW w:w="5332" w:type="dxa"/>
          </w:tcPr>
          <w:p>
            <w:pPr>
              <w:pStyle w:val="11"/>
              <w:ind w:left="1767"/>
              <w:rPr>
                <w:sz w:val="24"/>
              </w:rPr>
            </w:pPr>
            <w:r>
              <w:rPr>
                <w:sz w:val="24"/>
              </w:rPr>
              <w:t xml:space="preserve">￠4 Flat gasket </w:t>
            </w:r>
          </w:p>
        </w:tc>
        <w:tc>
          <w:tcPr>
            <w:tcW w:w="1422" w:type="dxa"/>
          </w:tcPr>
          <w:p>
            <w:pPr>
              <w:pStyle w:val="11"/>
              <w:ind w:left="652"/>
              <w:rPr>
                <w:sz w:val="24"/>
              </w:rPr>
            </w:pPr>
            <w:r>
              <w:rPr>
                <w:sz w:val="24"/>
              </w:rPr>
              <w:t xml:space="preserve">8 </w:t>
            </w:r>
          </w:p>
        </w:tc>
        <w:tc>
          <w:tcPr>
            <w:tcW w:w="1364" w:type="dxa"/>
          </w:tcPr>
          <w:p>
            <w:pPr>
              <w:pStyle w:val="11"/>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sz w:val="24"/>
              </w:rPr>
            </w:pPr>
            <w:r>
              <w:rPr>
                <w:sz w:val="24"/>
              </w:rPr>
              <w:t xml:space="preserve">99  </w:t>
            </w:r>
          </w:p>
        </w:tc>
        <w:tc>
          <w:tcPr>
            <w:tcW w:w="914" w:type="dxa"/>
          </w:tcPr>
          <w:p>
            <w:pPr>
              <w:pStyle w:val="11"/>
              <w:ind w:left="128"/>
              <w:jc w:val="center"/>
              <w:rPr>
                <w:sz w:val="24"/>
              </w:rPr>
            </w:pPr>
            <w:r>
              <w:rPr>
                <w:sz w:val="24"/>
              </w:rPr>
              <w:t xml:space="preserve"> </w:t>
            </w:r>
          </w:p>
        </w:tc>
        <w:tc>
          <w:tcPr>
            <w:tcW w:w="5332" w:type="dxa"/>
          </w:tcPr>
          <w:p>
            <w:pPr>
              <w:pStyle w:val="11"/>
              <w:ind w:left="1287"/>
              <w:rPr>
                <w:sz w:val="24"/>
              </w:rPr>
            </w:pPr>
            <w:r>
              <w:rPr>
                <w:sz w:val="24"/>
              </w:rPr>
              <w:t xml:space="preserve">Electromagnet bracket A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26"/>
              <w:jc w:val="right"/>
              <w:rPr>
                <w:sz w:val="24"/>
              </w:rPr>
            </w:pPr>
            <w:r>
              <w:rPr>
                <w:sz w:val="24"/>
              </w:rPr>
              <w:t xml:space="preserve">100  </w:t>
            </w:r>
          </w:p>
        </w:tc>
        <w:tc>
          <w:tcPr>
            <w:tcW w:w="914" w:type="dxa"/>
          </w:tcPr>
          <w:p>
            <w:pPr>
              <w:pStyle w:val="11"/>
              <w:ind w:left="128"/>
              <w:jc w:val="center"/>
              <w:rPr>
                <w:sz w:val="24"/>
              </w:rPr>
            </w:pPr>
            <w:r>
              <w:rPr>
                <w:sz w:val="24"/>
              </w:rPr>
              <w:t xml:space="preserve"> </w:t>
            </w:r>
          </w:p>
        </w:tc>
        <w:tc>
          <w:tcPr>
            <w:tcW w:w="5332" w:type="dxa"/>
          </w:tcPr>
          <w:p>
            <w:pPr>
              <w:pStyle w:val="11"/>
              <w:ind w:left="1287"/>
              <w:rPr>
                <w:sz w:val="24"/>
              </w:rPr>
            </w:pPr>
            <w:r>
              <w:rPr>
                <w:sz w:val="24"/>
              </w:rPr>
              <w:t xml:space="preserve">Electromagnet bracket B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26  </w:t>
            </w:r>
          </w:p>
        </w:tc>
        <w:tc>
          <w:tcPr>
            <w:tcW w:w="5332" w:type="dxa"/>
          </w:tcPr>
          <w:p>
            <w:pPr>
              <w:pStyle w:val="11"/>
              <w:ind w:left="1347"/>
              <w:rPr>
                <w:sz w:val="24"/>
              </w:rPr>
            </w:pPr>
            <w:r>
              <w:rPr>
                <w:sz w:val="24"/>
              </w:rPr>
              <w:t xml:space="preserve">M6×15 Round head bolt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52  </w:t>
            </w:r>
          </w:p>
        </w:tc>
        <w:tc>
          <w:tcPr>
            <w:tcW w:w="5332" w:type="dxa"/>
          </w:tcPr>
          <w:p>
            <w:pPr>
              <w:pStyle w:val="11"/>
              <w:spacing w:before="59"/>
              <w:ind w:left="1767"/>
              <w:rPr>
                <w:sz w:val="24"/>
              </w:rPr>
            </w:pPr>
            <w:r>
              <w:rPr>
                <w:sz w:val="24"/>
              </w:rPr>
              <w:t xml:space="preserve">￠6 Flat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45  </w:t>
            </w:r>
          </w:p>
        </w:tc>
        <w:tc>
          <w:tcPr>
            <w:tcW w:w="5332" w:type="dxa"/>
          </w:tcPr>
          <w:p>
            <w:pPr>
              <w:pStyle w:val="11"/>
              <w:spacing w:before="59"/>
              <w:ind w:left="1647"/>
              <w:rPr>
                <w:sz w:val="24"/>
              </w:rPr>
            </w:pPr>
            <w:r>
              <w:rPr>
                <w:sz w:val="24"/>
              </w:rPr>
              <w:t xml:space="preserve">￠6 Spring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62  </w:t>
            </w:r>
          </w:p>
        </w:tc>
        <w:tc>
          <w:tcPr>
            <w:tcW w:w="5332" w:type="dxa"/>
          </w:tcPr>
          <w:p>
            <w:pPr>
              <w:pStyle w:val="11"/>
              <w:spacing w:before="59"/>
              <w:ind w:left="1707"/>
              <w:rPr>
                <w:sz w:val="24"/>
              </w:rPr>
            </w:pPr>
            <w:r>
              <w:rPr>
                <w:sz w:val="24"/>
              </w:rPr>
              <w:t xml:space="preserve">M8 Self-lock nut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26"/>
              <w:jc w:val="right"/>
              <w:rPr>
                <w:sz w:val="24"/>
              </w:rPr>
            </w:pPr>
            <w:r>
              <w:rPr>
                <w:sz w:val="24"/>
              </w:rPr>
              <w:t xml:space="preserve">101  </w:t>
            </w:r>
          </w:p>
        </w:tc>
        <w:tc>
          <w:tcPr>
            <w:tcW w:w="914" w:type="dxa"/>
          </w:tcPr>
          <w:p>
            <w:pPr>
              <w:pStyle w:val="11"/>
              <w:spacing w:before="60"/>
              <w:ind w:left="128"/>
              <w:jc w:val="center"/>
              <w:rPr>
                <w:sz w:val="24"/>
              </w:rPr>
            </w:pPr>
            <w:r>
              <w:rPr>
                <w:sz w:val="24"/>
              </w:rPr>
              <w:t xml:space="preserve"> </w:t>
            </w:r>
          </w:p>
        </w:tc>
        <w:tc>
          <w:tcPr>
            <w:tcW w:w="5332" w:type="dxa"/>
          </w:tcPr>
          <w:p>
            <w:pPr>
              <w:pStyle w:val="11"/>
              <w:spacing w:before="60"/>
              <w:ind w:left="1647"/>
              <w:rPr>
                <w:sz w:val="24"/>
              </w:rPr>
            </w:pPr>
            <w:r>
              <w:rPr>
                <w:sz w:val="24"/>
              </w:rPr>
              <w:t xml:space="preserve"> Beam safety axle </w:t>
            </w:r>
          </w:p>
        </w:tc>
        <w:tc>
          <w:tcPr>
            <w:tcW w:w="1422" w:type="dxa"/>
          </w:tcPr>
          <w:p>
            <w:pPr>
              <w:pStyle w:val="11"/>
              <w:spacing w:before="60"/>
              <w:ind w:left="652"/>
              <w:rPr>
                <w:sz w:val="24"/>
              </w:rPr>
            </w:pPr>
            <w:r>
              <w:rPr>
                <w:sz w:val="24"/>
              </w:rPr>
              <w:t xml:space="preserve">4 </w:t>
            </w:r>
          </w:p>
        </w:tc>
        <w:tc>
          <w:tcPr>
            <w:tcW w:w="1364" w:type="dxa"/>
          </w:tcPr>
          <w:p>
            <w:pPr>
              <w:pStyle w:val="11"/>
              <w:spacing w:before="60"/>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57  </w:t>
            </w:r>
          </w:p>
        </w:tc>
        <w:tc>
          <w:tcPr>
            <w:tcW w:w="5332" w:type="dxa"/>
          </w:tcPr>
          <w:p>
            <w:pPr>
              <w:pStyle w:val="11"/>
              <w:ind w:left="1587"/>
              <w:rPr>
                <w:sz w:val="24"/>
              </w:rPr>
            </w:pPr>
            <w:r>
              <w:rPr>
                <w:sz w:val="24"/>
              </w:rPr>
              <w:t xml:space="preserve">￠20X3 Flat gasket   </w:t>
            </w:r>
          </w:p>
        </w:tc>
        <w:tc>
          <w:tcPr>
            <w:tcW w:w="1422" w:type="dxa"/>
          </w:tcPr>
          <w:p>
            <w:pPr>
              <w:pStyle w:val="11"/>
              <w:ind w:left="592"/>
              <w:rPr>
                <w:sz w:val="24"/>
              </w:rPr>
            </w:pPr>
            <w:r>
              <w:rPr>
                <w:sz w:val="24"/>
              </w:rPr>
              <w:t xml:space="preserve">12 </w:t>
            </w:r>
          </w:p>
        </w:tc>
        <w:tc>
          <w:tcPr>
            <w:tcW w:w="1364" w:type="dxa"/>
          </w:tcPr>
          <w:p>
            <w:pPr>
              <w:pStyle w:val="11"/>
              <w:ind w:left="566"/>
              <w:rPr>
                <w:sz w:val="24"/>
              </w:rPr>
            </w:pPr>
            <w:r>
              <w:rPr>
                <w:sz w:val="24"/>
              </w:rPr>
              <w:t xml:space="preserve">24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17  </w:t>
            </w:r>
          </w:p>
        </w:tc>
        <w:tc>
          <w:tcPr>
            <w:tcW w:w="5332" w:type="dxa"/>
          </w:tcPr>
          <w:p>
            <w:pPr>
              <w:pStyle w:val="11"/>
              <w:ind w:left="252"/>
              <w:jc w:val="center"/>
              <w:rPr>
                <w:sz w:val="24"/>
              </w:rPr>
            </w:pPr>
            <w:r>
              <w:rPr>
                <w:sz w:val="24"/>
              </w:rPr>
              <w:t xml:space="preserve">Stop falling safety hook assembly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914" w:type="dxa"/>
          </w:tcPr>
          <w:p>
            <w:pPr>
              <w:pStyle w:val="11"/>
              <w:ind w:right="26"/>
              <w:jc w:val="right"/>
              <w:rPr>
                <w:sz w:val="24"/>
              </w:rPr>
            </w:pPr>
            <w:r>
              <w:rPr>
                <w:sz w:val="24"/>
              </w:rPr>
              <w:t xml:space="preserve">102  </w:t>
            </w:r>
          </w:p>
        </w:tc>
        <w:tc>
          <w:tcPr>
            <w:tcW w:w="914" w:type="dxa"/>
          </w:tcPr>
          <w:p>
            <w:pPr>
              <w:pStyle w:val="11"/>
              <w:ind w:left="128"/>
              <w:jc w:val="center"/>
              <w:rPr>
                <w:sz w:val="24"/>
              </w:rPr>
            </w:pPr>
            <w:r>
              <w:rPr>
                <w:sz w:val="24"/>
              </w:rPr>
              <w:t xml:space="preserve"> </w:t>
            </w:r>
          </w:p>
        </w:tc>
        <w:tc>
          <w:tcPr>
            <w:tcW w:w="5332" w:type="dxa"/>
          </w:tcPr>
          <w:p>
            <w:pPr>
              <w:pStyle w:val="11"/>
              <w:ind w:right="14"/>
              <w:jc w:val="right"/>
              <w:rPr>
                <w:sz w:val="24"/>
              </w:rPr>
            </w:pPr>
            <w:r>
              <w:rPr>
                <w:sz w:val="24"/>
              </w:rPr>
              <w:t xml:space="preserve">Stop falling safety hook limit wheel pin  </w:t>
            </w:r>
          </w:p>
        </w:tc>
        <w:tc>
          <w:tcPr>
            <w:tcW w:w="1422" w:type="dxa"/>
          </w:tcPr>
          <w:p>
            <w:pPr>
              <w:pStyle w:val="11"/>
              <w:ind w:left="651"/>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26"/>
              <w:jc w:val="right"/>
              <w:rPr>
                <w:sz w:val="24"/>
              </w:rPr>
            </w:pPr>
            <w:r>
              <w:rPr>
                <w:sz w:val="24"/>
              </w:rPr>
              <w:t xml:space="preserve">103  </w:t>
            </w:r>
          </w:p>
        </w:tc>
        <w:tc>
          <w:tcPr>
            <w:tcW w:w="914" w:type="dxa"/>
          </w:tcPr>
          <w:p>
            <w:pPr>
              <w:pStyle w:val="11"/>
              <w:ind w:left="128"/>
              <w:jc w:val="center"/>
              <w:rPr>
                <w:sz w:val="24"/>
              </w:rPr>
            </w:pPr>
            <w:r>
              <w:rPr>
                <w:sz w:val="24"/>
              </w:rPr>
              <w:t xml:space="preserve"> </w:t>
            </w:r>
          </w:p>
        </w:tc>
        <w:tc>
          <w:tcPr>
            <w:tcW w:w="5332" w:type="dxa"/>
          </w:tcPr>
          <w:p>
            <w:pPr>
              <w:pStyle w:val="11"/>
              <w:ind w:left="507"/>
              <w:rPr>
                <w:sz w:val="24"/>
              </w:rPr>
            </w:pPr>
            <w:r>
              <w:rPr>
                <w:sz w:val="24"/>
              </w:rPr>
              <w:t xml:space="preserve">Stop fulling safety hook limit wheel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53  </w:t>
            </w:r>
          </w:p>
        </w:tc>
        <w:tc>
          <w:tcPr>
            <w:tcW w:w="5332" w:type="dxa"/>
          </w:tcPr>
          <w:p>
            <w:pPr>
              <w:pStyle w:val="11"/>
              <w:ind w:left="1767"/>
              <w:rPr>
                <w:sz w:val="24"/>
              </w:rPr>
            </w:pPr>
            <w:r>
              <w:rPr>
                <w:sz w:val="24"/>
              </w:rPr>
              <w:t xml:space="preserve">￠8 Flat gasket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46  </w:t>
            </w:r>
          </w:p>
        </w:tc>
        <w:tc>
          <w:tcPr>
            <w:tcW w:w="5332" w:type="dxa"/>
          </w:tcPr>
          <w:p>
            <w:pPr>
              <w:pStyle w:val="11"/>
              <w:ind w:left="1647"/>
              <w:rPr>
                <w:sz w:val="24"/>
              </w:rPr>
            </w:pPr>
            <w:r>
              <w:rPr>
                <w:sz w:val="24"/>
              </w:rPr>
              <w:t xml:space="preserve">￠8 Spring gasket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62  </w:t>
            </w:r>
          </w:p>
        </w:tc>
        <w:tc>
          <w:tcPr>
            <w:tcW w:w="5332" w:type="dxa"/>
          </w:tcPr>
          <w:p>
            <w:pPr>
              <w:pStyle w:val="11"/>
              <w:ind w:left="1707"/>
              <w:rPr>
                <w:sz w:val="24"/>
              </w:rPr>
            </w:pPr>
            <w:r>
              <w:rPr>
                <w:sz w:val="24"/>
              </w:rPr>
              <w:t xml:space="preserve">M8 Self-lock nut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7" w:hRule="atLeast"/>
        </w:trPr>
        <w:tc>
          <w:tcPr>
            <w:tcW w:w="914" w:type="dxa"/>
          </w:tcPr>
          <w:p>
            <w:pPr>
              <w:pStyle w:val="11"/>
              <w:ind w:right="26"/>
              <w:jc w:val="right"/>
              <w:rPr>
                <w:sz w:val="24"/>
              </w:rPr>
            </w:pPr>
            <w:r>
              <w:rPr>
                <w:sz w:val="24"/>
              </w:rPr>
              <w:t xml:space="preserve">104  </w:t>
            </w:r>
          </w:p>
        </w:tc>
        <w:tc>
          <w:tcPr>
            <w:tcW w:w="914" w:type="dxa"/>
          </w:tcPr>
          <w:p>
            <w:pPr>
              <w:pStyle w:val="11"/>
              <w:ind w:left="128"/>
              <w:jc w:val="center"/>
              <w:rPr>
                <w:sz w:val="24"/>
              </w:rPr>
            </w:pPr>
            <w:r>
              <w:rPr>
                <w:sz w:val="24"/>
              </w:rPr>
              <w:t xml:space="preserve"> </w:t>
            </w:r>
          </w:p>
        </w:tc>
        <w:tc>
          <w:tcPr>
            <w:tcW w:w="5332" w:type="dxa"/>
          </w:tcPr>
          <w:p>
            <w:pPr>
              <w:pStyle w:val="11"/>
              <w:ind w:right="22"/>
              <w:jc w:val="right"/>
              <w:rPr>
                <w:sz w:val="24"/>
              </w:rPr>
            </w:pPr>
            <w:r>
              <w:rPr>
                <w:sz w:val="24"/>
              </w:rPr>
              <w:t xml:space="preserve">Tension spring（￠1.6×￠12 ×72）   </w:t>
            </w:r>
          </w:p>
        </w:tc>
        <w:tc>
          <w:tcPr>
            <w:tcW w:w="1422" w:type="dxa"/>
          </w:tcPr>
          <w:p>
            <w:pPr>
              <w:pStyle w:val="11"/>
              <w:ind w:left="651"/>
              <w:rPr>
                <w:sz w:val="24"/>
              </w:rPr>
            </w:pPr>
            <w:r>
              <w:rPr>
                <w:sz w:val="24"/>
              </w:rPr>
              <w:t xml:space="preserve">8 </w:t>
            </w:r>
          </w:p>
        </w:tc>
        <w:tc>
          <w:tcPr>
            <w:tcW w:w="1364" w:type="dxa"/>
          </w:tcPr>
          <w:p>
            <w:pPr>
              <w:pStyle w:val="11"/>
              <w:ind w:left="566"/>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18  </w:t>
            </w:r>
          </w:p>
        </w:tc>
        <w:tc>
          <w:tcPr>
            <w:tcW w:w="5332" w:type="dxa"/>
          </w:tcPr>
          <w:p>
            <w:pPr>
              <w:pStyle w:val="11"/>
              <w:spacing w:before="59"/>
              <w:ind w:left="132"/>
              <w:jc w:val="center"/>
              <w:rPr>
                <w:sz w:val="24"/>
              </w:rPr>
            </w:pPr>
            <w:r>
              <w:rPr>
                <w:sz w:val="24"/>
              </w:rPr>
              <w:t xml:space="preserve">  Beam cable pulley axle assembly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32  </w:t>
            </w:r>
          </w:p>
        </w:tc>
        <w:tc>
          <w:tcPr>
            <w:tcW w:w="5332" w:type="dxa"/>
          </w:tcPr>
          <w:p>
            <w:pPr>
              <w:pStyle w:val="11"/>
              <w:spacing w:before="59"/>
              <w:ind w:left="132"/>
              <w:jc w:val="center"/>
              <w:rPr>
                <w:sz w:val="24"/>
              </w:rPr>
            </w:pPr>
            <w:r>
              <w:rPr>
                <w:sz w:val="24"/>
              </w:rPr>
              <w:t xml:space="preserve">M8X15 Bolt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53  </w:t>
            </w:r>
          </w:p>
        </w:tc>
        <w:tc>
          <w:tcPr>
            <w:tcW w:w="5332" w:type="dxa"/>
          </w:tcPr>
          <w:p>
            <w:pPr>
              <w:pStyle w:val="11"/>
              <w:spacing w:before="59"/>
              <w:ind w:left="1767"/>
              <w:rPr>
                <w:sz w:val="24"/>
              </w:rPr>
            </w:pPr>
            <w:r>
              <w:rPr>
                <w:sz w:val="24"/>
              </w:rPr>
              <w:t xml:space="preserve">￠8 Flat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46  </w:t>
            </w:r>
          </w:p>
        </w:tc>
        <w:tc>
          <w:tcPr>
            <w:tcW w:w="5332" w:type="dxa"/>
          </w:tcPr>
          <w:p>
            <w:pPr>
              <w:pStyle w:val="11"/>
              <w:spacing w:before="59"/>
              <w:ind w:left="1647"/>
              <w:rPr>
                <w:sz w:val="24"/>
              </w:rPr>
            </w:pPr>
            <w:r>
              <w:rPr>
                <w:sz w:val="24"/>
              </w:rPr>
              <w:t xml:space="preserve">￠8 Spring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58  </w:t>
            </w:r>
          </w:p>
        </w:tc>
        <w:tc>
          <w:tcPr>
            <w:tcW w:w="5332" w:type="dxa"/>
          </w:tcPr>
          <w:p>
            <w:pPr>
              <w:pStyle w:val="11"/>
              <w:ind w:left="1587"/>
              <w:rPr>
                <w:sz w:val="24"/>
              </w:rPr>
            </w:pPr>
            <w:r>
              <w:rPr>
                <w:sz w:val="24"/>
              </w:rPr>
              <w:t xml:space="preserve">￠24X3 Flat gasket  </w:t>
            </w:r>
          </w:p>
        </w:tc>
        <w:tc>
          <w:tcPr>
            <w:tcW w:w="1422" w:type="dxa"/>
          </w:tcPr>
          <w:p>
            <w:pPr>
              <w:pStyle w:val="11"/>
              <w:ind w:left="592"/>
              <w:rPr>
                <w:sz w:val="24"/>
              </w:rPr>
            </w:pPr>
            <w:r>
              <w:rPr>
                <w:sz w:val="24"/>
              </w:rPr>
              <w:t xml:space="preserve">12 </w:t>
            </w:r>
          </w:p>
        </w:tc>
        <w:tc>
          <w:tcPr>
            <w:tcW w:w="1364" w:type="dxa"/>
          </w:tcPr>
          <w:p>
            <w:pPr>
              <w:pStyle w:val="11"/>
              <w:ind w:left="566"/>
              <w:rPr>
                <w:sz w:val="24"/>
              </w:rPr>
            </w:pPr>
            <w:r>
              <w:rPr>
                <w:sz w:val="24"/>
              </w:rPr>
              <w:t xml:space="preserve">24 </w:t>
            </w:r>
          </w:p>
        </w:tc>
      </w:tr>
    </w:tbl>
    <w:p>
      <w:pPr>
        <w:spacing w:after="0"/>
        <w:rPr>
          <w:sz w:val="24"/>
        </w:rPr>
        <w:sectPr>
          <w:headerReference r:id="rId67" w:type="default"/>
          <w:footerReference r:id="rId68" w:type="default"/>
          <w:pgSz w:w="11910" w:h="16840"/>
          <w:pgMar w:top="700" w:right="480" w:bottom="1100" w:left="500" w:header="0" w:footer="910" w:gutter="0"/>
          <w:pgNumType w:start="9"/>
          <w:cols w:space="720" w:num="1"/>
        </w:sect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92  </w:t>
            </w:r>
          </w:p>
        </w:tc>
        <w:tc>
          <w:tcPr>
            <w:tcW w:w="5332" w:type="dxa"/>
          </w:tcPr>
          <w:p>
            <w:pPr>
              <w:pStyle w:val="11"/>
              <w:ind w:left="132"/>
              <w:jc w:val="center"/>
              <w:rPr>
                <w:sz w:val="24"/>
              </w:rPr>
            </w:pPr>
            <w:r>
              <w:rPr>
                <w:sz w:val="24"/>
              </w:rPr>
              <w:t xml:space="preserve">Pulley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93  </w:t>
            </w:r>
          </w:p>
        </w:tc>
        <w:tc>
          <w:tcPr>
            <w:tcW w:w="5332" w:type="dxa"/>
          </w:tcPr>
          <w:p>
            <w:pPr>
              <w:pStyle w:val="11"/>
              <w:ind w:left="1527"/>
              <w:rPr>
                <w:sz w:val="24"/>
              </w:rPr>
            </w:pPr>
            <w:r>
              <w:rPr>
                <w:sz w:val="24"/>
              </w:rPr>
              <w:t xml:space="preserve"> Oilless bearing-25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26"/>
              <w:jc w:val="right"/>
              <w:rPr>
                <w:sz w:val="24"/>
              </w:rPr>
            </w:pPr>
            <w:r>
              <w:rPr>
                <w:sz w:val="24"/>
              </w:rPr>
              <w:t xml:space="preserve">105  </w:t>
            </w:r>
          </w:p>
        </w:tc>
        <w:tc>
          <w:tcPr>
            <w:tcW w:w="914" w:type="dxa"/>
          </w:tcPr>
          <w:p>
            <w:pPr>
              <w:pStyle w:val="11"/>
              <w:ind w:left="128"/>
              <w:jc w:val="center"/>
              <w:rPr>
                <w:sz w:val="24"/>
              </w:rPr>
            </w:pPr>
            <w:r>
              <w:rPr>
                <w:sz w:val="24"/>
              </w:rPr>
              <w:t xml:space="preserve"> </w:t>
            </w:r>
          </w:p>
        </w:tc>
        <w:tc>
          <w:tcPr>
            <w:tcW w:w="5332" w:type="dxa"/>
          </w:tcPr>
          <w:p>
            <w:pPr>
              <w:pStyle w:val="11"/>
              <w:ind w:left="1467"/>
              <w:rPr>
                <w:sz w:val="24"/>
              </w:rPr>
            </w:pPr>
            <w:r>
              <w:rPr>
                <w:sz w:val="24"/>
              </w:rPr>
              <w:t xml:space="preserve">  Beam pulley spacer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30  </w:t>
            </w:r>
          </w:p>
        </w:tc>
        <w:tc>
          <w:tcPr>
            <w:tcW w:w="5332" w:type="dxa"/>
          </w:tcPr>
          <w:p>
            <w:pPr>
              <w:pStyle w:val="11"/>
              <w:ind w:left="1707"/>
              <w:rPr>
                <w:sz w:val="24"/>
              </w:rPr>
            </w:pPr>
            <w:r>
              <w:rPr>
                <w:sz w:val="24"/>
              </w:rPr>
              <w:t xml:space="preserve">M8×10 Set screw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63  </w:t>
            </w:r>
          </w:p>
        </w:tc>
        <w:tc>
          <w:tcPr>
            <w:tcW w:w="5332" w:type="dxa"/>
          </w:tcPr>
          <w:p>
            <w:pPr>
              <w:pStyle w:val="11"/>
              <w:ind w:left="132"/>
              <w:jc w:val="center"/>
              <w:rPr>
                <w:sz w:val="24"/>
              </w:rPr>
            </w:pPr>
            <w:r>
              <w:rPr>
                <w:sz w:val="24"/>
              </w:rPr>
              <w:t xml:space="preserve">M10 Nipple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36  </w:t>
            </w:r>
          </w:p>
        </w:tc>
        <w:tc>
          <w:tcPr>
            <w:tcW w:w="5332" w:type="dxa"/>
          </w:tcPr>
          <w:p>
            <w:pPr>
              <w:pStyle w:val="11"/>
              <w:ind w:left="132"/>
              <w:jc w:val="center"/>
              <w:rPr>
                <w:sz w:val="24"/>
              </w:rPr>
            </w:pPr>
            <w:r>
              <w:rPr>
                <w:sz w:val="24"/>
              </w:rPr>
              <w:t xml:space="preserve">M8×50 Bolt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61  </w:t>
            </w:r>
          </w:p>
        </w:tc>
        <w:tc>
          <w:tcPr>
            <w:tcW w:w="5332" w:type="dxa"/>
          </w:tcPr>
          <w:p>
            <w:pPr>
              <w:pStyle w:val="11"/>
              <w:spacing w:before="59"/>
              <w:ind w:left="132"/>
              <w:jc w:val="center"/>
              <w:rPr>
                <w:sz w:val="24"/>
              </w:rPr>
            </w:pPr>
            <w:r>
              <w:rPr>
                <w:sz w:val="24"/>
              </w:rPr>
              <w:t xml:space="preserve">M8 Nut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26"/>
              <w:jc w:val="right"/>
              <w:rPr>
                <w:sz w:val="24"/>
              </w:rPr>
            </w:pPr>
            <w:r>
              <w:rPr>
                <w:sz w:val="24"/>
              </w:rPr>
              <w:t xml:space="preserve">106  </w:t>
            </w:r>
          </w:p>
        </w:tc>
        <w:tc>
          <w:tcPr>
            <w:tcW w:w="914" w:type="dxa"/>
          </w:tcPr>
          <w:p>
            <w:pPr>
              <w:pStyle w:val="11"/>
              <w:spacing w:before="60"/>
              <w:ind w:left="128"/>
              <w:jc w:val="center"/>
              <w:rPr>
                <w:sz w:val="24"/>
              </w:rPr>
            </w:pPr>
            <w:r>
              <w:rPr>
                <w:sz w:val="24"/>
              </w:rPr>
              <w:t xml:space="preserve"> </w:t>
            </w:r>
          </w:p>
        </w:tc>
        <w:tc>
          <w:tcPr>
            <w:tcW w:w="5332" w:type="dxa"/>
          </w:tcPr>
          <w:p>
            <w:pPr>
              <w:pStyle w:val="11"/>
              <w:spacing w:before="60"/>
              <w:ind w:left="252"/>
              <w:jc w:val="center"/>
              <w:rPr>
                <w:sz w:val="24"/>
              </w:rPr>
            </w:pPr>
            <w:r>
              <w:rPr>
                <w:sz w:val="24"/>
              </w:rPr>
              <w:t xml:space="preserve">Beam slider  </w:t>
            </w:r>
          </w:p>
        </w:tc>
        <w:tc>
          <w:tcPr>
            <w:tcW w:w="1422" w:type="dxa"/>
          </w:tcPr>
          <w:p>
            <w:pPr>
              <w:pStyle w:val="11"/>
              <w:spacing w:before="60"/>
              <w:ind w:left="652"/>
              <w:rPr>
                <w:sz w:val="24"/>
              </w:rPr>
            </w:pPr>
            <w:r>
              <w:rPr>
                <w:sz w:val="24"/>
              </w:rPr>
              <w:t xml:space="preserve">8 </w:t>
            </w:r>
          </w:p>
        </w:tc>
        <w:tc>
          <w:tcPr>
            <w:tcW w:w="1364" w:type="dxa"/>
          </w:tcPr>
          <w:p>
            <w:pPr>
              <w:pStyle w:val="11"/>
              <w:spacing w:before="60"/>
              <w:ind w:right="425"/>
              <w:jc w:val="right"/>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35  </w:t>
            </w:r>
          </w:p>
        </w:tc>
        <w:tc>
          <w:tcPr>
            <w:tcW w:w="5332" w:type="dxa"/>
          </w:tcPr>
          <w:p>
            <w:pPr>
              <w:pStyle w:val="11"/>
              <w:spacing w:before="59"/>
              <w:ind w:left="132"/>
              <w:jc w:val="center"/>
              <w:rPr>
                <w:sz w:val="24"/>
              </w:rPr>
            </w:pPr>
            <w:r>
              <w:rPr>
                <w:sz w:val="24"/>
              </w:rPr>
              <w:t xml:space="preserve">M8×35 Bolt </w:t>
            </w:r>
          </w:p>
        </w:tc>
        <w:tc>
          <w:tcPr>
            <w:tcW w:w="1422" w:type="dxa"/>
          </w:tcPr>
          <w:p>
            <w:pPr>
              <w:pStyle w:val="11"/>
              <w:spacing w:before="59"/>
              <w:ind w:left="592"/>
              <w:rPr>
                <w:sz w:val="24"/>
              </w:rPr>
            </w:pPr>
            <w:r>
              <w:rPr>
                <w:sz w:val="24"/>
              </w:rPr>
              <w:t xml:space="preserve">32 </w:t>
            </w:r>
          </w:p>
        </w:tc>
        <w:tc>
          <w:tcPr>
            <w:tcW w:w="1364" w:type="dxa"/>
          </w:tcPr>
          <w:p>
            <w:pPr>
              <w:pStyle w:val="11"/>
              <w:spacing w:before="59"/>
              <w:ind w:right="425"/>
              <w:jc w:val="right"/>
              <w:rPr>
                <w:sz w:val="24"/>
              </w:rPr>
            </w:pPr>
            <w:r>
              <w:rPr>
                <w:sz w:val="24"/>
              </w:rPr>
              <w:t xml:space="preserve">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left="436" w:right="188"/>
              <w:jc w:val="center"/>
              <w:rPr>
                <w:sz w:val="24"/>
              </w:rPr>
            </w:pPr>
            <w:r>
              <w:rPr>
                <w:sz w:val="24"/>
              </w:rPr>
              <w:t xml:space="preserve">53  </w:t>
            </w:r>
          </w:p>
        </w:tc>
        <w:tc>
          <w:tcPr>
            <w:tcW w:w="5332" w:type="dxa"/>
          </w:tcPr>
          <w:p>
            <w:pPr>
              <w:pStyle w:val="11"/>
              <w:spacing w:before="60"/>
              <w:ind w:left="1767"/>
              <w:rPr>
                <w:sz w:val="24"/>
              </w:rPr>
            </w:pPr>
            <w:r>
              <w:rPr>
                <w:sz w:val="24"/>
              </w:rPr>
              <w:t xml:space="preserve">￠8 Flat gasket </w:t>
            </w:r>
          </w:p>
        </w:tc>
        <w:tc>
          <w:tcPr>
            <w:tcW w:w="1422" w:type="dxa"/>
          </w:tcPr>
          <w:p>
            <w:pPr>
              <w:pStyle w:val="11"/>
              <w:spacing w:before="60"/>
              <w:ind w:left="592"/>
              <w:rPr>
                <w:sz w:val="24"/>
              </w:rPr>
            </w:pPr>
            <w:r>
              <w:rPr>
                <w:sz w:val="24"/>
              </w:rPr>
              <w:t xml:space="preserve">32 </w:t>
            </w:r>
          </w:p>
        </w:tc>
        <w:tc>
          <w:tcPr>
            <w:tcW w:w="1364" w:type="dxa"/>
          </w:tcPr>
          <w:p>
            <w:pPr>
              <w:pStyle w:val="11"/>
              <w:spacing w:before="60"/>
              <w:ind w:right="425"/>
              <w:jc w:val="right"/>
              <w:rPr>
                <w:sz w:val="24"/>
              </w:rPr>
            </w:pPr>
            <w:r>
              <w:rPr>
                <w:sz w:val="24"/>
              </w:rPr>
              <w:t xml:space="preserve">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46  </w:t>
            </w:r>
          </w:p>
        </w:tc>
        <w:tc>
          <w:tcPr>
            <w:tcW w:w="5332" w:type="dxa"/>
          </w:tcPr>
          <w:p>
            <w:pPr>
              <w:pStyle w:val="11"/>
              <w:ind w:left="1647"/>
              <w:rPr>
                <w:sz w:val="24"/>
              </w:rPr>
            </w:pPr>
            <w:r>
              <w:rPr>
                <w:sz w:val="24"/>
              </w:rPr>
              <w:t xml:space="preserve">￠8 Spring gasket </w:t>
            </w:r>
          </w:p>
        </w:tc>
        <w:tc>
          <w:tcPr>
            <w:tcW w:w="1422" w:type="dxa"/>
          </w:tcPr>
          <w:p>
            <w:pPr>
              <w:pStyle w:val="11"/>
              <w:ind w:left="592"/>
              <w:rPr>
                <w:sz w:val="24"/>
              </w:rPr>
            </w:pPr>
            <w:r>
              <w:rPr>
                <w:sz w:val="24"/>
              </w:rPr>
              <w:t xml:space="preserve">32 </w:t>
            </w:r>
          </w:p>
        </w:tc>
        <w:tc>
          <w:tcPr>
            <w:tcW w:w="1364" w:type="dxa"/>
          </w:tcPr>
          <w:p>
            <w:pPr>
              <w:pStyle w:val="11"/>
              <w:ind w:right="425"/>
              <w:jc w:val="right"/>
              <w:rPr>
                <w:sz w:val="24"/>
              </w:rPr>
            </w:pPr>
            <w:r>
              <w:rPr>
                <w:sz w:val="24"/>
              </w:rPr>
              <w:t xml:space="preserve">64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19  </w:t>
            </w:r>
          </w:p>
        </w:tc>
        <w:tc>
          <w:tcPr>
            <w:tcW w:w="5332" w:type="dxa"/>
          </w:tcPr>
          <w:p>
            <w:pPr>
              <w:pStyle w:val="11"/>
              <w:ind w:left="987"/>
              <w:rPr>
                <w:sz w:val="24"/>
              </w:rPr>
            </w:pPr>
            <w:r>
              <w:rPr>
                <w:sz w:val="24"/>
              </w:rPr>
              <w:t xml:space="preserve"> Left protect cover assembly </w:t>
            </w:r>
          </w:p>
        </w:tc>
        <w:tc>
          <w:tcPr>
            <w:tcW w:w="1422" w:type="dxa"/>
          </w:tcPr>
          <w:p>
            <w:pPr>
              <w:pStyle w:val="11"/>
              <w:ind w:left="652"/>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20  </w:t>
            </w:r>
          </w:p>
        </w:tc>
        <w:tc>
          <w:tcPr>
            <w:tcW w:w="5332" w:type="dxa"/>
          </w:tcPr>
          <w:p>
            <w:pPr>
              <w:pStyle w:val="11"/>
              <w:ind w:left="867"/>
              <w:rPr>
                <w:sz w:val="24"/>
              </w:rPr>
            </w:pPr>
            <w:r>
              <w:rPr>
                <w:sz w:val="24"/>
              </w:rPr>
              <w:t xml:space="preserve">Right protector cover assembly  </w:t>
            </w:r>
          </w:p>
        </w:tc>
        <w:tc>
          <w:tcPr>
            <w:tcW w:w="1422" w:type="dxa"/>
          </w:tcPr>
          <w:p>
            <w:pPr>
              <w:pStyle w:val="11"/>
              <w:ind w:left="652"/>
              <w:rPr>
                <w:sz w:val="24"/>
              </w:rPr>
            </w:pPr>
            <w:r>
              <w:rPr>
                <w:sz w:val="24"/>
              </w:rPr>
              <w:t xml:space="preserve">2 </w:t>
            </w:r>
          </w:p>
        </w:tc>
        <w:tc>
          <w:tcPr>
            <w:tcW w:w="1364" w:type="dxa"/>
          </w:tcPr>
          <w:p>
            <w:pPr>
              <w:pStyle w:val="11"/>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26  </w:t>
            </w:r>
          </w:p>
        </w:tc>
        <w:tc>
          <w:tcPr>
            <w:tcW w:w="5332" w:type="dxa"/>
          </w:tcPr>
          <w:p>
            <w:pPr>
              <w:pStyle w:val="11"/>
              <w:ind w:left="1347"/>
              <w:rPr>
                <w:sz w:val="24"/>
              </w:rPr>
            </w:pPr>
            <w:r>
              <w:rPr>
                <w:sz w:val="24"/>
              </w:rPr>
              <w:t xml:space="preserve">M6×15 Round head bolt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52  </w:t>
            </w:r>
          </w:p>
        </w:tc>
        <w:tc>
          <w:tcPr>
            <w:tcW w:w="5332" w:type="dxa"/>
          </w:tcPr>
          <w:p>
            <w:pPr>
              <w:pStyle w:val="11"/>
              <w:ind w:left="1767"/>
              <w:rPr>
                <w:sz w:val="24"/>
              </w:rPr>
            </w:pPr>
            <w:r>
              <w:rPr>
                <w:sz w:val="24"/>
              </w:rPr>
              <w:t xml:space="preserve">￠6 Flat gasket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7" w:hRule="atLeast"/>
        </w:trPr>
        <w:tc>
          <w:tcPr>
            <w:tcW w:w="914" w:type="dxa"/>
            <w:tcBorders>
              <w:bottom w:val="single" w:color="9ABA59" w:sz="34" w:space="0"/>
            </w:tcBorders>
          </w:tcPr>
          <w:p>
            <w:pPr>
              <w:pStyle w:val="11"/>
              <w:ind w:left="127"/>
              <w:jc w:val="center"/>
              <w:rPr>
                <w:sz w:val="24"/>
              </w:rPr>
            </w:pPr>
            <w:r>
              <w:rPr>
                <w:sz w:val="24"/>
              </w:rPr>
              <w:t xml:space="preserve"> </w:t>
            </w:r>
          </w:p>
        </w:tc>
        <w:tc>
          <w:tcPr>
            <w:tcW w:w="914" w:type="dxa"/>
            <w:tcBorders>
              <w:bottom w:val="single" w:color="9ABA59" w:sz="34" w:space="0"/>
            </w:tcBorders>
          </w:tcPr>
          <w:p>
            <w:pPr>
              <w:pStyle w:val="11"/>
              <w:ind w:left="436" w:right="188"/>
              <w:jc w:val="center"/>
              <w:rPr>
                <w:sz w:val="24"/>
              </w:rPr>
            </w:pPr>
            <w:r>
              <w:rPr>
                <w:sz w:val="24"/>
              </w:rPr>
              <w:t xml:space="preserve">45  </w:t>
            </w:r>
          </w:p>
        </w:tc>
        <w:tc>
          <w:tcPr>
            <w:tcW w:w="5332" w:type="dxa"/>
            <w:tcBorders>
              <w:bottom w:val="single" w:color="9ABA59" w:sz="34" w:space="0"/>
            </w:tcBorders>
          </w:tcPr>
          <w:p>
            <w:pPr>
              <w:pStyle w:val="11"/>
              <w:ind w:left="1647"/>
              <w:rPr>
                <w:sz w:val="24"/>
              </w:rPr>
            </w:pPr>
            <w:r>
              <w:rPr>
                <w:sz w:val="24"/>
              </w:rPr>
              <w:t xml:space="preserve">￠6 Spring gasket </w:t>
            </w:r>
          </w:p>
        </w:tc>
        <w:tc>
          <w:tcPr>
            <w:tcW w:w="1422" w:type="dxa"/>
            <w:tcBorders>
              <w:bottom w:val="single" w:color="9ABA59" w:sz="34" w:space="0"/>
            </w:tcBorders>
          </w:tcPr>
          <w:p>
            <w:pPr>
              <w:pStyle w:val="11"/>
              <w:ind w:left="652"/>
              <w:rPr>
                <w:sz w:val="24"/>
              </w:rPr>
            </w:pPr>
            <w:r>
              <w:rPr>
                <w:sz w:val="24"/>
              </w:rPr>
              <w:t xml:space="preserve">4 </w:t>
            </w:r>
          </w:p>
        </w:tc>
        <w:tc>
          <w:tcPr>
            <w:tcW w:w="1364" w:type="dxa"/>
            <w:tcBorders>
              <w:bottom w:val="single" w:color="9ABA59" w:sz="34" w:space="0"/>
            </w:tcBorders>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00" w:hRule="atLeast"/>
        </w:trPr>
        <w:tc>
          <w:tcPr>
            <w:tcW w:w="9946" w:type="dxa"/>
            <w:gridSpan w:val="5"/>
            <w:tcBorders>
              <w:top w:val="single" w:color="000000" w:sz="12" w:space="0"/>
            </w:tcBorders>
            <w:shd w:val="clear" w:color="auto" w:fill="9ABA59"/>
          </w:tcPr>
          <w:p>
            <w:pPr>
              <w:pStyle w:val="11"/>
              <w:spacing w:before="0" w:line="281" w:lineRule="exact"/>
              <w:ind w:left="134"/>
              <w:jc w:val="center"/>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3" w:hRule="atLeast"/>
        </w:trPr>
        <w:tc>
          <w:tcPr>
            <w:tcW w:w="9946" w:type="dxa"/>
            <w:gridSpan w:val="5"/>
            <w:tcBorders>
              <w:top w:val="single" w:color="9ABA59" w:sz="24" w:space="0"/>
            </w:tcBorders>
          </w:tcPr>
          <w:p>
            <w:pPr>
              <w:pStyle w:val="11"/>
              <w:spacing w:before="59"/>
              <w:ind w:left="4115" w:right="3981"/>
              <w:jc w:val="center"/>
              <w:rPr>
                <w:sz w:val="24"/>
              </w:rPr>
            </w:pPr>
            <w:r>
              <w:rPr>
                <w:sz w:val="24"/>
              </w:rPr>
              <w:t xml:space="preserve">Whole lift part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26"/>
              <w:jc w:val="right"/>
              <w:rPr>
                <w:sz w:val="24"/>
              </w:rPr>
            </w:pPr>
            <w:r>
              <w:rPr>
                <w:sz w:val="24"/>
              </w:rPr>
              <w:t xml:space="preserve">107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1227"/>
              <w:rPr>
                <w:sz w:val="24"/>
              </w:rPr>
            </w:pPr>
            <w:r>
              <w:rPr>
                <w:sz w:val="24"/>
              </w:rPr>
              <w:t xml:space="preserve">Limit switch touch plate </w:t>
            </w:r>
          </w:p>
        </w:tc>
        <w:tc>
          <w:tcPr>
            <w:tcW w:w="1422" w:type="dxa"/>
          </w:tcPr>
          <w:p>
            <w:pPr>
              <w:pStyle w:val="11"/>
              <w:spacing w:before="59"/>
              <w:ind w:left="652"/>
              <w:rPr>
                <w:sz w:val="24"/>
              </w:rPr>
            </w:pPr>
            <w:r>
              <w:rPr>
                <w:sz w:val="24"/>
              </w:rPr>
              <w:t xml:space="preserve">1 </w:t>
            </w:r>
          </w:p>
        </w:tc>
        <w:tc>
          <w:tcPr>
            <w:tcW w:w="1364" w:type="dxa"/>
          </w:tcPr>
          <w:p>
            <w:pPr>
              <w:pStyle w:val="11"/>
              <w:spacing w:before="59"/>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25  </w:t>
            </w:r>
          </w:p>
        </w:tc>
        <w:tc>
          <w:tcPr>
            <w:tcW w:w="5332" w:type="dxa"/>
          </w:tcPr>
          <w:p>
            <w:pPr>
              <w:pStyle w:val="11"/>
              <w:spacing w:before="59"/>
              <w:ind w:left="1347"/>
              <w:rPr>
                <w:sz w:val="24"/>
              </w:rPr>
            </w:pPr>
            <w:r>
              <w:rPr>
                <w:sz w:val="24"/>
              </w:rPr>
              <w:t xml:space="preserve"> M6X15 Round head bolt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52  </w:t>
            </w:r>
          </w:p>
        </w:tc>
        <w:tc>
          <w:tcPr>
            <w:tcW w:w="5332" w:type="dxa"/>
          </w:tcPr>
          <w:p>
            <w:pPr>
              <w:pStyle w:val="11"/>
              <w:spacing w:before="59"/>
              <w:ind w:left="1767"/>
              <w:rPr>
                <w:sz w:val="24"/>
              </w:rPr>
            </w:pPr>
            <w:r>
              <w:rPr>
                <w:sz w:val="24"/>
              </w:rPr>
              <w:t xml:space="preserve">￠6 Flat gasket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left="436" w:right="188"/>
              <w:jc w:val="center"/>
              <w:rPr>
                <w:sz w:val="24"/>
              </w:rPr>
            </w:pPr>
            <w:r>
              <w:rPr>
                <w:sz w:val="24"/>
              </w:rPr>
              <w:t xml:space="preserve">45  </w:t>
            </w:r>
          </w:p>
        </w:tc>
        <w:tc>
          <w:tcPr>
            <w:tcW w:w="5332" w:type="dxa"/>
          </w:tcPr>
          <w:p>
            <w:pPr>
              <w:pStyle w:val="11"/>
              <w:spacing w:before="60"/>
              <w:ind w:left="1647"/>
              <w:rPr>
                <w:sz w:val="24"/>
              </w:rPr>
            </w:pPr>
            <w:r>
              <w:rPr>
                <w:sz w:val="24"/>
              </w:rPr>
              <w:t xml:space="preserve">￠6 Spring gasket </w:t>
            </w:r>
          </w:p>
        </w:tc>
        <w:tc>
          <w:tcPr>
            <w:tcW w:w="1422" w:type="dxa"/>
          </w:tcPr>
          <w:p>
            <w:pPr>
              <w:pStyle w:val="11"/>
              <w:spacing w:before="60"/>
              <w:ind w:left="652"/>
              <w:rPr>
                <w:sz w:val="24"/>
              </w:rPr>
            </w:pPr>
            <w:r>
              <w:rPr>
                <w:sz w:val="24"/>
              </w:rPr>
              <w:t xml:space="preserve">2 </w:t>
            </w:r>
          </w:p>
        </w:tc>
        <w:tc>
          <w:tcPr>
            <w:tcW w:w="1364" w:type="dxa"/>
          </w:tcPr>
          <w:p>
            <w:pPr>
              <w:pStyle w:val="11"/>
              <w:spacing w:before="60"/>
              <w:ind w:left="139"/>
              <w:jc w:val="center"/>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21  </w:t>
            </w:r>
          </w:p>
        </w:tc>
        <w:tc>
          <w:tcPr>
            <w:tcW w:w="5332" w:type="dxa"/>
          </w:tcPr>
          <w:p>
            <w:pPr>
              <w:pStyle w:val="11"/>
              <w:ind w:right="312"/>
              <w:jc w:val="right"/>
              <w:rPr>
                <w:sz w:val="24"/>
              </w:rPr>
            </w:pPr>
            <w:r>
              <w:rPr>
                <w:sz w:val="24"/>
              </w:rPr>
              <w:t xml:space="preserve">Platform longitudinal beam A assembly </w:t>
            </w:r>
          </w:p>
        </w:tc>
        <w:tc>
          <w:tcPr>
            <w:tcW w:w="1422" w:type="dxa"/>
          </w:tcPr>
          <w:p>
            <w:pPr>
              <w:pStyle w:val="11"/>
              <w:ind w:left="652"/>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22  </w:t>
            </w:r>
          </w:p>
        </w:tc>
        <w:tc>
          <w:tcPr>
            <w:tcW w:w="5332" w:type="dxa"/>
          </w:tcPr>
          <w:p>
            <w:pPr>
              <w:pStyle w:val="11"/>
              <w:ind w:right="312"/>
              <w:jc w:val="right"/>
              <w:rPr>
                <w:sz w:val="24"/>
              </w:rPr>
            </w:pPr>
            <w:r>
              <w:rPr>
                <w:sz w:val="24"/>
              </w:rPr>
              <w:t xml:space="preserve">Platform longitudinal beam B assembly </w:t>
            </w:r>
          </w:p>
        </w:tc>
        <w:tc>
          <w:tcPr>
            <w:tcW w:w="1422" w:type="dxa"/>
          </w:tcPr>
          <w:p>
            <w:pPr>
              <w:pStyle w:val="11"/>
              <w:ind w:left="652"/>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42  </w:t>
            </w:r>
          </w:p>
        </w:tc>
        <w:tc>
          <w:tcPr>
            <w:tcW w:w="5332" w:type="dxa"/>
          </w:tcPr>
          <w:p>
            <w:pPr>
              <w:pStyle w:val="11"/>
              <w:ind w:left="1887"/>
              <w:rPr>
                <w:sz w:val="24"/>
              </w:rPr>
            </w:pPr>
            <w:r>
              <w:rPr>
                <w:sz w:val="24"/>
              </w:rPr>
              <w:t xml:space="preserve">M18×230 Bolt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56  </w:t>
            </w:r>
          </w:p>
        </w:tc>
        <w:tc>
          <w:tcPr>
            <w:tcW w:w="5332" w:type="dxa"/>
          </w:tcPr>
          <w:p>
            <w:pPr>
              <w:pStyle w:val="11"/>
              <w:ind w:left="1707"/>
              <w:rPr>
                <w:sz w:val="24"/>
              </w:rPr>
            </w:pPr>
            <w:r>
              <w:rPr>
                <w:sz w:val="24"/>
              </w:rPr>
              <w:t xml:space="preserve">￠18 Flat gasket </w:t>
            </w:r>
          </w:p>
        </w:tc>
        <w:tc>
          <w:tcPr>
            <w:tcW w:w="1422" w:type="dxa"/>
          </w:tcPr>
          <w:p>
            <w:pPr>
              <w:pStyle w:val="11"/>
              <w:ind w:left="652"/>
              <w:rPr>
                <w:sz w:val="24"/>
              </w:rPr>
            </w:pPr>
            <w:r>
              <w:rPr>
                <w:sz w:val="24"/>
              </w:rPr>
              <w:t xml:space="preserve">8 </w:t>
            </w:r>
          </w:p>
        </w:tc>
        <w:tc>
          <w:tcPr>
            <w:tcW w:w="1364" w:type="dxa"/>
          </w:tcPr>
          <w:p>
            <w:pPr>
              <w:pStyle w:val="11"/>
              <w:ind w:right="425"/>
              <w:jc w:val="right"/>
              <w:rPr>
                <w:sz w:val="24"/>
              </w:rPr>
            </w:pPr>
            <w:r>
              <w:rPr>
                <w:sz w:val="24"/>
              </w:rPr>
              <w:t xml:space="preserve">16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49  </w:t>
            </w:r>
          </w:p>
        </w:tc>
        <w:tc>
          <w:tcPr>
            <w:tcW w:w="5332" w:type="dxa"/>
          </w:tcPr>
          <w:p>
            <w:pPr>
              <w:pStyle w:val="11"/>
              <w:ind w:left="1587"/>
              <w:rPr>
                <w:sz w:val="24"/>
              </w:rPr>
            </w:pPr>
            <w:r>
              <w:rPr>
                <w:sz w:val="24"/>
              </w:rPr>
              <w:t xml:space="preserve">￠18 Spring gasket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66  </w:t>
            </w:r>
          </w:p>
        </w:tc>
        <w:tc>
          <w:tcPr>
            <w:tcW w:w="5332" w:type="dxa"/>
          </w:tcPr>
          <w:p>
            <w:pPr>
              <w:pStyle w:val="11"/>
              <w:ind w:left="132"/>
              <w:jc w:val="center"/>
              <w:rPr>
                <w:sz w:val="24"/>
              </w:rPr>
            </w:pPr>
            <w:r>
              <w:rPr>
                <w:sz w:val="24"/>
              </w:rPr>
              <w:t xml:space="preserve">M18 Nut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26"/>
              <w:jc w:val="right"/>
              <w:rPr>
                <w:sz w:val="24"/>
              </w:rPr>
            </w:pPr>
            <w:r>
              <w:rPr>
                <w:sz w:val="24"/>
              </w:rPr>
              <w:t xml:space="preserve">108  </w:t>
            </w:r>
          </w:p>
        </w:tc>
        <w:tc>
          <w:tcPr>
            <w:tcW w:w="914" w:type="dxa"/>
          </w:tcPr>
          <w:p>
            <w:pPr>
              <w:pStyle w:val="11"/>
              <w:ind w:left="128"/>
              <w:jc w:val="center"/>
              <w:rPr>
                <w:sz w:val="24"/>
              </w:rPr>
            </w:pPr>
            <w:r>
              <w:rPr>
                <w:sz w:val="24"/>
              </w:rPr>
              <w:t xml:space="preserve"> </w:t>
            </w:r>
          </w:p>
        </w:tc>
        <w:tc>
          <w:tcPr>
            <w:tcW w:w="5332" w:type="dxa"/>
          </w:tcPr>
          <w:p>
            <w:pPr>
              <w:pStyle w:val="11"/>
              <w:ind w:left="1527"/>
              <w:rPr>
                <w:sz w:val="24"/>
              </w:rPr>
            </w:pPr>
            <w:r>
              <w:rPr>
                <w:sz w:val="24"/>
              </w:rPr>
              <w:t xml:space="preserve"> Stop running plate </w:t>
            </w:r>
          </w:p>
        </w:tc>
        <w:tc>
          <w:tcPr>
            <w:tcW w:w="1422" w:type="dxa"/>
          </w:tcPr>
          <w:p>
            <w:pPr>
              <w:pStyle w:val="11"/>
              <w:ind w:left="652"/>
              <w:rPr>
                <w:sz w:val="24"/>
              </w:rPr>
            </w:pPr>
            <w:r>
              <w:rPr>
                <w:sz w:val="24"/>
              </w:rPr>
              <w:t xml:space="preserve">1 </w:t>
            </w:r>
          </w:p>
        </w:tc>
        <w:tc>
          <w:tcPr>
            <w:tcW w:w="1364" w:type="dxa"/>
          </w:tcPr>
          <w:p>
            <w:pPr>
              <w:pStyle w:val="11"/>
              <w:ind w:left="139"/>
              <w:jc w:val="center"/>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38  </w:t>
            </w:r>
          </w:p>
        </w:tc>
        <w:tc>
          <w:tcPr>
            <w:tcW w:w="5332" w:type="dxa"/>
          </w:tcPr>
          <w:p>
            <w:pPr>
              <w:pStyle w:val="11"/>
              <w:ind w:left="132"/>
              <w:jc w:val="center"/>
              <w:rPr>
                <w:sz w:val="24"/>
              </w:rPr>
            </w:pPr>
            <w:r>
              <w:rPr>
                <w:sz w:val="24"/>
              </w:rPr>
              <w:t xml:space="preserve">M12×35 Bolt </w:t>
            </w:r>
          </w:p>
        </w:tc>
        <w:tc>
          <w:tcPr>
            <w:tcW w:w="1422" w:type="dxa"/>
          </w:tcPr>
          <w:p>
            <w:pPr>
              <w:pStyle w:val="11"/>
              <w:ind w:left="652"/>
              <w:rPr>
                <w:sz w:val="24"/>
              </w:rPr>
            </w:pPr>
            <w:r>
              <w:rPr>
                <w:sz w:val="24"/>
              </w:rPr>
              <w:t xml:space="preserve">4 </w:t>
            </w:r>
          </w:p>
        </w:tc>
        <w:tc>
          <w:tcPr>
            <w:tcW w:w="1364" w:type="dxa"/>
          </w:tcPr>
          <w:p>
            <w:pPr>
              <w:pStyle w:val="11"/>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54  </w:t>
            </w:r>
          </w:p>
        </w:tc>
        <w:tc>
          <w:tcPr>
            <w:tcW w:w="5332" w:type="dxa"/>
          </w:tcPr>
          <w:p>
            <w:pPr>
              <w:pStyle w:val="11"/>
              <w:spacing w:before="59"/>
              <w:ind w:left="1707"/>
              <w:rPr>
                <w:sz w:val="24"/>
              </w:rPr>
            </w:pPr>
            <w:r>
              <w:rPr>
                <w:sz w:val="24"/>
              </w:rPr>
              <w:t xml:space="preserve">￠12 Flat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47  </w:t>
            </w:r>
          </w:p>
        </w:tc>
        <w:tc>
          <w:tcPr>
            <w:tcW w:w="5332" w:type="dxa"/>
          </w:tcPr>
          <w:p>
            <w:pPr>
              <w:pStyle w:val="11"/>
              <w:spacing w:before="59"/>
              <w:ind w:left="1587"/>
              <w:rPr>
                <w:sz w:val="24"/>
              </w:rPr>
            </w:pPr>
            <w:r>
              <w:rPr>
                <w:sz w:val="24"/>
              </w:rPr>
              <w:t xml:space="preserve">￠12 Spring gasket </w:t>
            </w:r>
          </w:p>
        </w:tc>
        <w:tc>
          <w:tcPr>
            <w:tcW w:w="1422" w:type="dxa"/>
          </w:tcPr>
          <w:p>
            <w:pPr>
              <w:pStyle w:val="11"/>
              <w:spacing w:before="59"/>
              <w:ind w:left="652"/>
              <w:rPr>
                <w:sz w:val="24"/>
              </w:rPr>
            </w:pPr>
            <w:r>
              <w:rPr>
                <w:sz w:val="24"/>
              </w:rPr>
              <w:t xml:space="preserve">4 </w:t>
            </w:r>
          </w:p>
        </w:tc>
        <w:tc>
          <w:tcPr>
            <w:tcW w:w="1364" w:type="dxa"/>
          </w:tcPr>
          <w:p>
            <w:pPr>
              <w:pStyle w:val="11"/>
              <w:spacing w:before="59"/>
              <w:ind w:left="139"/>
              <w:jc w:val="center"/>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right="26"/>
              <w:jc w:val="right"/>
              <w:rPr>
                <w:sz w:val="24"/>
              </w:rPr>
            </w:pPr>
            <w:r>
              <w:rPr>
                <w:sz w:val="24"/>
              </w:rPr>
              <w:t xml:space="preserve">109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132"/>
              <w:jc w:val="center"/>
              <w:rPr>
                <w:sz w:val="24"/>
              </w:rPr>
            </w:pPr>
            <w:r>
              <w:rPr>
                <w:sz w:val="24"/>
              </w:rPr>
              <w:t xml:space="preserve">Middle plate </w:t>
            </w:r>
          </w:p>
        </w:tc>
        <w:tc>
          <w:tcPr>
            <w:tcW w:w="1422" w:type="dxa"/>
          </w:tcPr>
          <w:p>
            <w:pPr>
              <w:pStyle w:val="11"/>
              <w:spacing w:before="59"/>
              <w:ind w:left="592"/>
              <w:rPr>
                <w:sz w:val="24"/>
              </w:rPr>
            </w:pPr>
            <w:r>
              <w:rPr>
                <w:sz w:val="24"/>
              </w:rPr>
              <w:t xml:space="preserve">20 </w:t>
            </w:r>
          </w:p>
        </w:tc>
        <w:tc>
          <w:tcPr>
            <w:tcW w:w="1364" w:type="dxa"/>
          </w:tcPr>
          <w:p>
            <w:pPr>
              <w:pStyle w:val="11"/>
              <w:spacing w:before="59"/>
              <w:ind w:right="425"/>
              <w:jc w:val="right"/>
              <w:rPr>
                <w:sz w:val="24"/>
              </w:rPr>
            </w:pPr>
            <w:r>
              <w:rPr>
                <w:sz w:val="24"/>
              </w:rPr>
              <w:t xml:space="preserve">40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34  </w:t>
            </w:r>
          </w:p>
        </w:tc>
        <w:tc>
          <w:tcPr>
            <w:tcW w:w="5332" w:type="dxa"/>
          </w:tcPr>
          <w:p>
            <w:pPr>
              <w:pStyle w:val="11"/>
              <w:spacing w:before="59"/>
              <w:ind w:left="132"/>
              <w:jc w:val="center"/>
              <w:rPr>
                <w:sz w:val="24"/>
              </w:rPr>
            </w:pPr>
            <w:r>
              <w:rPr>
                <w:sz w:val="24"/>
              </w:rPr>
              <w:t xml:space="preserve">M8×25 Bolt </w:t>
            </w:r>
          </w:p>
        </w:tc>
        <w:tc>
          <w:tcPr>
            <w:tcW w:w="1422" w:type="dxa"/>
          </w:tcPr>
          <w:p>
            <w:pPr>
              <w:pStyle w:val="11"/>
              <w:spacing w:before="59"/>
              <w:ind w:left="592"/>
              <w:rPr>
                <w:sz w:val="24"/>
              </w:rPr>
            </w:pPr>
            <w:r>
              <w:rPr>
                <w:sz w:val="24"/>
              </w:rPr>
              <w:t xml:space="preserve">42 </w:t>
            </w:r>
          </w:p>
        </w:tc>
        <w:tc>
          <w:tcPr>
            <w:tcW w:w="1364" w:type="dxa"/>
          </w:tcPr>
          <w:p>
            <w:pPr>
              <w:pStyle w:val="11"/>
              <w:spacing w:before="59"/>
              <w:ind w:right="425"/>
              <w:jc w:val="right"/>
              <w:rPr>
                <w:sz w:val="24"/>
              </w:rPr>
            </w:pPr>
            <w:r>
              <w:rPr>
                <w:sz w:val="24"/>
              </w:rPr>
              <w:t xml:space="preserve">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53  </w:t>
            </w:r>
          </w:p>
        </w:tc>
        <w:tc>
          <w:tcPr>
            <w:tcW w:w="5332" w:type="dxa"/>
          </w:tcPr>
          <w:p>
            <w:pPr>
              <w:pStyle w:val="11"/>
              <w:ind w:left="1767"/>
              <w:rPr>
                <w:sz w:val="24"/>
              </w:rPr>
            </w:pPr>
            <w:r>
              <w:rPr>
                <w:sz w:val="24"/>
              </w:rPr>
              <w:t xml:space="preserve">￠8 Flat gasket </w:t>
            </w:r>
          </w:p>
        </w:tc>
        <w:tc>
          <w:tcPr>
            <w:tcW w:w="1422" w:type="dxa"/>
          </w:tcPr>
          <w:p>
            <w:pPr>
              <w:pStyle w:val="11"/>
              <w:ind w:left="592"/>
              <w:rPr>
                <w:sz w:val="24"/>
              </w:rPr>
            </w:pPr>
            <w:r>
              <w:rPr>
                <w:sz w:val="24"/>
              </w:rPr>
              <w:t xml:space="preserve">84 </w:t>
            </w:r>
          </w:p>
        </w:tc>
        <w:tc>
          <w:tcPr>
            <w:tcW w:w="1364" w:type="dxa"/>
          </w:tcPr>
          <w:p>
            <w:pPr>
              <w:pStyle w:val="11"/>
              <w:ind w:right="365"/>
              <w:jc w:val="right"/>
              <w:rPr>
                <w:sz w:val="24"/>
              </w:rPr>
            </w:pPr>
            <w:r>
              <w:rPr>
                <w:sz w:val="24"/>
              </w:rPr>
              <w:t xml:space="preserve">168 </w:t>
            </w:r>
          </w:p>
        </w:tc>
      </w:tr>
    </w:tbl>
    <w:p>
      <w:pPr>
        <w:spacing w:after="0"/>
        <w:jc w:val="right"/>
        <w:rPr>
          <w:sz w:val="24"/>
        </w:rPr>
        <w:sectPr>
          <w:headerReference r:id="rId69" w:type="default"/>
          <w:footerReference r:id="rId70" w:type="default"/>
          <w:pgSz w:w="11910" w:h="16840"/>
          <w:pgMar w:top="700" w:right="480" w:bottom="1100" w:left="500" w:header="0" w:footer="910" w:gutter="0"/>
          <w:cols w:space="720" w:num="1"/>
        </w:sect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46  </w:t>
            </w:r>
          </w:p>
        </w:tc>
        <w:tc>
          <w:tcPr>
            <w:tcW w:w="5332" w:type="dxa"/>
          </w:tcPr>
          <w:p>
            <w:pPr>
              <w:pStyle w:val="11"/>
              <w:ind w:left="132"/>
              <w:jc w:val="center"/>
              <w:rPr>
                <w:sz w:val="24"/>
              </w:rPr>
            </w:pPr>
            <w:r>
              <w:rPr>
                <w:sz w:val="24"/>
              </w:rPr>
              <w:t xml:space="preserve">￠8 Spring gasket </w:t>
            </w:r>
          </w:p>
        </w:tc>
        <w:tc>
          <w:tcPr>
            <w:tcW w:w="1422" w:type="dxa"/>
          </w:tcPr>
          <w:p>
            <w:pPr>
              <w:pStyle w:val="11"/>
              <w:ind w:left="592"/>
              <w:rPr>
                <w:sz w:val="24"/>
              </w:rPr>
            </w:pPr>
            <w:r>
              <w:rPr>
                <w:sz w:val="24"/>
              </w:rPr>
              <w:t xml:space="preserve">42 </w:t>
            </w:r>
          </w:p>
        </w:tc>
        <w:tc>
          <w:tcPr>
            <w:tcW w:w="1364" w:type="dxa"/>
          </w:tcPr>
          <w:p>
            <w:pPr>
              <w:pStyle w:val="11"/>
              <w:ind w:left="566"/>
              <w:rPr>
                <w:sz w:val="24"/>
              </w:rPr>
            </w:pPr>
            <w:r>
              <w:rPr>
                <w:sz w:val="24"/>
              </w:rPr>
              <w:t xml:space="preserve">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61  </w:t>
            </w:r>
          </w:p>
        </w:tc>
        <w:tc>
          <w:tcPr>
            <w:tcW w:w="5332" w:type="dxa"/>
          </w:tcPr>
          <w:p>
            <w:pPr>
              <w:pStyle w:val="11"/>
              <w:ind w:left="132"/>
              <w:jc w:val="center"/>
              <w:rPr>
                <w:sz w:val="24"/>
              </w:rPr>
            </w:pPr>
            <w:r>
              <w:rPr>
                <w:sz w:val="24"/>
              </w:rPr>
              <w:t xml:space="preserve">M8 Nut </w:t>
            </w:r>
          </w:p>
        </w:tc>
        <w:tc>
          <w:tcPr>
            <w:tcW w:w="1422" w:type="dxa"/>
          </w:tcPr>
          <w:p>
            <w:pPr>
              <w:pStyle w:val="11"/>
              <w:ind w:left="592"/>
              <w:rPr>
                <w:sz w:val="24"/>
              </w:rPr>
            </w:pPr>
            <w:r>
              <w:rPr>
                <w:sz w:val="24"/>
              </w:rPr>
              <w:t xml:space="preserve">42 </w:t>
            </w:r>
          </w:p>
        </w:tc>
        <w:tc>
          <w:tcPr>
            <w:tcW w:w="1364" w:type="dxa"/>
          </w:tcPr>
          <w:p>
            <w:pPr>
              <w:pStyle w:val="11"/>
              <w:ind w:left="566"/>
              <w:rPr>
                <w:sz w:val="24"/>
              </w:rPr>
            </w:pPr>
            <w:r>
              <w:rPr>
                <w:sz w:val="24"/>
              </w:rPr>
              <w:t xml:space="preserve">84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23  </w:t>
            </w:r>
          </w:p>
        </w:tc>
        <w:tc>
          <w:tcPr>
            <w:tcW w:w="5332" w:type="dxa"/>
          </w:tcPr>
          <w:p>
            <w:pPr>
              <w:pStyle w:val="11"/>
              <w:ind w:left="132"/>
              <w:jc w:val="center"/>
              <w:rPr>
                <w:sz w:val="24"/>
              </w:rPr>
            </w:pPr>
            <w:r>
              <w:rPr>
                <w:sz w:val="24"/>
              </w:rPr>
              <w:t xml:space="preserve">Up ramp assembly </w:t>
            </w:r>
          </w:p>
        </w:tc>
        <w:tc>
          <w:tcPr>
            <w:tcW w:w="1422" w:type="dxa"/>
          </w:tcPr>
          <w:p>
            <w:pPr>
              <w:pStyle w:val="11"/>
              <w:ind w:left="652"/>
              <w:rPr>
                <w:sz w:val="24"/>
              </w:rPr>
            </w:pPr>
            <w:r>
              <w:rPr>
                <w:sz w:val="24"/>
              </w:rPr>
              <w:t xml:space="preserve">1 </w:t>
            </w:r>
          </w:p>
        </w:tc>
        <w:tc>
          <w:tcPr>
            <w:tcW w:w="1364" w:type="dxa"/>
          </w:tcPr>
          <w:p>
            <w:pPr>
              <w:pStyle w:val="11"/>
              <w:ind w:left="626"/>
              <w:rPr>
                <w:sz w:val="24"/>
              </w:rPr>
            </w:pPr>
            <w:r>
              <w:rPr>
                <w:sz w:val="24"/>
              </w:rPr>
              <w:t xml:space="preserve">2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39  </w:t>
            </w:r>
          </w:p>
        </w:tc>
        <w:tc>
          <w:tcPr>
            <w:tcW w:w="5332" w:type="dxa"/>
          </w:tcPr>
          <w:p>
            <w:pPr>
              <w:pStyle w:val="11"/>
              <w:ind w:left="132"/>
              <w:jc w:val="center"/>
              <w:rPr>
                <w:sz w:val="24"/>
              </w:rPr>
            </w:pPr>
            <w:r>
              <w:rPr>
                <w:sz w:val="24"/>
              </w:rPr>
              <w:t xml:space="preserve">M16×100 Bolt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55  </w:t>
            </w:r>
          </w:p>
        </w:tc>
        <w:tc>
          <w:tcPr>
            <w:tcW w:w="5332" w:type="dxa"/>
          </w:tcPr>
          <w:p>
            <w:pPr>
              <w:pStyle w:val="11"/>
              <w:ind w:left="132"/>
              <w:jc w:val="center"/>
              <w:rPr>
                <w:sz w:val="24"/>
              </w:rPr>
            </w:pPr>
            <w:r>
              <w:rPr>
                <w:sz w:val="24"/>
              </w:rPr>
              <w:t xml:space="preserve">￠16 Flat gasket </w:t>
            </w:r>
          </w:p>
        </w:tc>
        <w:tc>
          <w:tcPr>
            <w:tcW w:w="1422" w:type="dxa"/>
          </w:tcPr>
          <w:p>
            <w:pPr>
              <w:pStyle w:val="11"/>
              <w:ind w:left="652"/>
              <w:rPr>
                <w:sz w:val="24"/>
              </w:rPr>
            </w:pPr>
            <w:r>
              <w:rPr>
                <w:sz w:val="24"/>
              </w:rPr>
              <w:t xml:space="preserve">4 </w:t>
            </w:r>
          </w:p>
        </w:tc>
        <w:tc>
          <w:tcPr>
            <w:tcW w:w="1364" w:type="dxa"/>
          </w:tcPr>
          <w:p>
            <w:pPr>
              <w:pStyle w:val="11"/>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48  </w:t>
            </w:r>
          </w:p>
        </w:tc>
        <w:tc>
          <w:tcPr>
            <w:tcW w:w="5332" w:type="dxa"/>
          </w:tcPr>
          <w:p>
            <w:pPr>
              <w:pStyle w:val="11"/>
              <w:ind w:left="132"/>
              <w:jc w:val="center"/>
              <w:rPr>
                <w:sz w:val="24"/>
              </w:rPr>
            </w:pPr>
            <w:r>
              <w:rPr>
                <w:sz w:val="24"/>
              </w:rPr>
              <w:t xml:space="preserve">￠16 Spring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275"/>
              <w:rPr>
                <w:sz w:val="24"/>
              </w:rPr>
            </w:pPr>
            <w:r>
              <w:rPr>
                <w:sz w:val="24"/>
              </w:rPr>
              <w:t xml:space="preserve">110  </w:t>
            </w:r>
          </w:p>
        </w:tc>
        <w:tc>
          <w:tcPr>
            <w:tcW w:w="914" w:type="dxa"/>
          </w:tcPr>
          <w:p>
            <w:pPr>
              <w:pStyle w:val="11"/>
              <w:spacing w:before="59"/>
              <w:ind w:left="128"/>
              <w:jc w:val="center"/>
              <w:rPr>
                <w:sz w:val="24"/>
              </w:rPr>
            </w:pPr>
            <w:r>
              <w:rPr>
                <w:sz w:val="24"/>
              </w:rPr>
              <w:t xml:space="preserve"> </w:t>
            </w:r>
          </w:p>
        </w:tc>
        <w:tc>
          <w:tcPr>
            <w:tcW w:w="5332" w:type="dxa"/>
          </w:tcPr>
          <w:p>
            <w:pPr>
              <w:pStyle w:val="11"/>
              <w:spacing w:before="59"/>
              <w:ind w:left="132"/>
              <w:jc w:val="center"/>
              <w:rPr>
                <w:sz w:val="24"/>
              </w:rPr>
            </w:pPr>
            <w:r>
              <w:rPr>
                <w:sz w:val="24"/>
              </w:rPr>
              <w:t xml:space="preserve">Up ramp limit spacer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left="436" w:right="188"/>
              <w:jc w:val="center"/>
              <w:rPr>
                <w:sz w:val="24"/>
              </w:rPr>
            </w:pPr>
            <w:r>
              <w:rPr>
                <w:sz w:val="24"/>
              </w:rPr>
              <w:t xml:space="preserve">65  </w:t>
            </w:r>
          </w:p>
        </w:tc>
        <w:tc>
          <w:tcPr>
            <w:tcW w:w="5332" w:type="dxa"/>
          </w:tcPr>
          <w:p>
            <w:pPr>
              <w:pStyle w:val="11"/>
              <w:spacing w:before="60"/>
              <w:ind w:left="132"/>
              <w:jc w:val="center"/>
              <w:rPr>
                <w:sz w:val="24"/>
              </w:rPr>
            </w:pPr>
            <w:r>
              <w:rPr>
                <w:sz w:val="24"/>
              </w:rPr>
              <w:t xml:space="preserve">M16 Nut </w:t>
            </w:r>
          </w:p>
        </w:tc>
        <w:tc>
          <w:tcPr>
            <w:tcW w:w="1422" w:type="dxa"/>
          </w:tcPr>
          <w:p>
            <w:pPr>
              <w:pStyle w:val="11"/>
              <w:spacing w:before="60"/>
              <w:ind w:left="652"/>
              <w:rPr>
                <w:sz w:val="24"/>
              </w:rPr>
            </w:pPr>
            <w:r>
              <w:rPr>
                <w:sz w:val="24"/>
              </w:rPr>
              <w:t xml:space="preserve">2 </w:t>
            </w:r>
          </w:p>
        </w:tc>
        <w:tc>
          <w:tcPr>
            <w:tcW w:w="1364" w:type="dxa"/>
          </w:tcPr>
          <w:p>
            <w:pPr>
              <w:pStyle w:val="11"/>
              <w:spacing w:before="60"/>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sz w:val="24"/>
              </w:rPr>
            </w:pPr>
            <w:r>
              <w:rPr>
                <w:sz w:val="24"/>
              </w:rPr>
              <w:t xml:space="preserve"> </w:t>
            </w:r>
          </w:p>
        </w:tc>
        <w:tc>
          <w:tcPr>
            <w:tcW w:w="914" w:type="dxa"/>
          </w:tcPr>
          <w:p>
            <w:pPr>
              <w:pStyle w:val="11"/>
              <w:spacing w:before="59"/>
              <w:ind w:left="436" w:right="188"/>
              <w:jc w:val="center"/>
              <w:rPr>
                <w:sz w:val="24"/>
              </w:rPr>
            </w:pPr>
            <w:r>
              <w:rPr>
                <w:sz w:val="24"/>
              </w:rPr>
              <w:t xml:space="preserve">41  </w:t>
            </w:r>
          </w:p>
        </w:tc>
        <w:tc>
          <w:tcPr>
            <w:tcW w:w="5332" w:type="dxa"/>
          </w:tcPr>
          <w:p>
            <w:pPr>
              <w:pStyle w:val="11"/>
              <w:spacing w:before="59"/>
              <w:ind w:left="132"/>
              <w:jc w:val="center"/>
              <w:rPr>
                <w:sz w:val="24"/>
              </w:rPr>
            </w:pPr>
            <w:r>
              <w:rPr>
                <w:sz w:val="24"/>
              </w:rPr>
              <w:t xml:space="preserve">M18×90 Bolt </w:t>
            </w:r>
          </w:p>
        </w:tc>
        <w:tc>
          <w:tcPr>
            <w:tcW w:w="1422" w:type="dxa"/>
          </w:tcPr>
          <w:p>
            <w:pPr>
              <w:pStyle w:val="11"/>
              <w:spacing w:before="59"/>
              <w:ind w:left="652"/>
              <w:rPr>
                <w:sz w:val="24"/>
              </w:rPr>
            </w:pPr>
            <w:r>
              <w:rPr>
                <w:sz w:val="24"/>
              </w:rPr>
              <w:t xml:space="preserve">2 </w:t>
            </w:r>
          </w:p>
        </w:tc>
        <w:tc>
          <w:tcPr>
            <w:tcW w:w="1364" w:type="dxa"/>
          </w:tcPr>
          <w:p>
            <w:pPr>
              <w:pStyle w:val="11"/>
              <w:spacing w:before="59"/>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sz w:val="24"/>
              </w:rPr>
            </w:pPr>
            <w:r>
              <w:rPr>
                <w:sz w:val="24"/>
              </w:rPr>
              <w:t xml:space="preserve"> </w:t>
            </w:r>
          </w:p>
        </w:tc>
        <w:tc>
          <w:tcPr>
            <w:tcW w:w="914" w:type="dxa"/>
          </w:tcPr>
          <w:p>
            <w:pPr>
              <w:pStyle w:val="11"/>
              <w:spacing w:before="60"/>
              <w:ind w:left="436" w:right="188"/>
              <w:jc w:val="center"/>
              <w:rPr>
                <w:sz w:val="24"/>
              </w:rPr>
            </w:pPr>
            <w:r>
              <w:rPr>
                <w:sz w:val="24"/>
              </w:rPr>
              <w:t xml:space="preserve">56  </w:t>
            </w:r>
          </w:p>
        </w:tc>
        <w:tc>
          <w:tcPr>
            <w:tcW w:w="5332" w:type="dxa"/>
          </w:tcPr>
          <w:p>
            <w:pPr>
              <w:pStyle w:val="11"/>
              <w:spacing w:before="60"/>
              <w:ind w:left="132"/>
              <w:jc w:val="center"/>
              <w:rPr>
                <w:sz w:val="24"/>
              </w:rPr>
            </w:pPr>
            <w:r>
              <w:rPr>
                <w:sz w:val="24"/>
              </w:rPr>
              <w:t xml:space="preserve">￠18 Flat gasket </w:t>
            </w:r>
          </w:p>
        </w:tc>
        <w:tc>
          <w:tcPr>
            <w:tcW w:w="1422" w:type="dxa"/>
          </w:tcPr>
          <w:p>
            <w:pPr>
              <w:pStyle w:val="11"/>
              <w:spacing w:before="60"/>
              <w:ind w:left="652"/>
              <w:rPr>
                <w:sz w:val="24"/>
              </w:rPr>
            </w:pPr>
            <w:r>
              <w:rPr>
                <w:sz w:val="24"/>
              </w:rPr>
              <w:t xml:space="preserve">4 </w:t>
            </w:r>
          </w:p>
        </w:tc>
        <w:tc>
          <w:tcPr>
            <w:tcW w:w="1364" w:type="dxa"/>
          </w:tcPr>
          <w:p>
            <w:pPr>
              <w:pStyle w:val="11"/>
              <w:spacing w:before="60"/>
              <w:ind w:left="626"/>
              <w:rPr>
                <w:sz w:val="24"/>
              </w:rPr>
            </w:pPr>
            <w:r>
              <w:rPr>
                <w:sz w:val="24"/>
              </w:rPr>
              <w:t xml:space="preserve">8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49  </w:t>
            </w:r>
          </w:p>
        </w:tc>
        <w:tc>
          <w:tcPr>
            <w:tcW w:w="5332" w:type="dxa"/>
          </w:tcPr>
          <w:p>
            <w:pPr>
              <w:pStyle w:val="11"/>
              <w:ind w:left="132"/>
              <w:jc w:val="center"/>
              <w:rPr>
                <w:sz w:val="24"/>
              </w:rPr>
            </w:pPr>
            <w:r>
              <w:rPr>
                <w:sz w:val="24"/>
              </w:rPr>
              <w:t xml:space="preserve">￠18 Spring gasket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sz w:val="24"/>
              </w:rPr>
            </w:pPr>
            <w:r>
              <w:rPr>
                <w:sz w:val="24"/>
              </w:rPr>
              <w:t xml:space="preserve"> </w:t>
            </w:r>
          </w:p>
        </w:tc>
        <w:tc>
          <w:tcPr>
            <w:tcW w:w="914" w:type="dxa"/>
          </w:tcPr>
          <w:p>
            <w:pPr>
              <w:pStyle w:val="11"/>
              <w:ind w:left="436" w:right="188"/>
              <w:jc w:val="center"/>
              <w:rPr>
                <w:sz w:val="24"/>
              </w:rPr>
            </w:pPr>
            <w:r>
              <w:rPr>
                <w:sz w:val="24"/>
              </w:rPr>
              <w:t xml:space="preserve">66  </w:t>
            </w:r>
          </w:p>
        </w:tc>
        <w:tc>
          <w:tcPr>
            <w:tcW w:w="5332" w:type="dxa"/>
          </w:tcPr>
          <w:p>
            <w:pPr>
              <w:pStyle w:val="11"/>
              <w:ind w:left="132"/>
              <w:jc w:val="center"/>
              <w:rPr>
                <w:sz w:val="24"/>
              </w:rPr>
            </w:pPr>
            <w:r>
              <w:rPr>
                <w:sz w:val="24"/>
              </w:rPr>
              <w:t xml:space="preserve">M18 Nut </w:t>
            </w:r>
          </w:p>
        </w:tc>
        <w:tc>
          <w:tcPr>
            <w:tcW w:w="1422" w:type="dxa"/>
          </w:tcPr>
          <w:p>
            <w:pPr>
              <w:pStyle w:val="11"/>
              <w:ind w:left="652"/>
              <w:rPr>
                <w:sz w:val="24"/>
              </w:rPr>
            </w:pPr>
            <w:r>
              <w:rPr>
                <w:sz w:val="24"/>
              </w:rPr>
              <w:t xml:space="preserve">2 </w:t>
            </w:r>
          </w:p>
        </w:tc>
        <w:tc>
          <w:tcPr>
            <w:tcW w:w="1364" w:type="dxa"/>
          </w:tcPr>
          <w:p>
            <w:pPr>
              <w:pStyle w:val="11"/>
              <w:ind w:left="626"/>
              <w:rPr>
                <w:sz w:val="24"/>
              </w:rPr>
            </w:pPr>
            <w:r>
              <w:rPr>
                <w:sz w:val="24"/>
              </w:rPr>
              <w:t xml:space="preserve">4 </w:t>
            </w:r>
          </w:p>
        </w:tc>
      </w:tr>
    </w:tbl>
    <w:p>
      <w:pPr>
        <w:spacing w:after="0"/>
        <w:rPr>
          <w:sz w:val="24"/>
        </w:rPr>
        <w:sectPr>
          <w:headerReference r:id="rId71" w:type="default"/>
          <w:footerReference r:id="rId72" w:type="default"/>
          <w:pgSz w:w="11910" w:h="16840"/>
          <w:pgMar w:top="700" w:right="480" w:bottom="1100" w:left="500" w:header="0" w:footer="910" w:gutter="0"/>
          <w:pgNumType w:start="1"/>
          <w:cols w:space="720" w:num="1"/>
        </w:sectPr>
      </w:pPr>
    </w:p>
    <w:p>
      <w:pPr>
        <w:numPr>
          <w:ilvl w:val="0"/>
          <w:numId w:val="7"/>
        </w:numPr>
        <w:spacing w:before="77" w:line="465" w:lineRule="auto"/>
        <w:ind w:left="400" w:right="4218" w:hanging="180"/>
        <w:jc w:val="left"/>
        <w:rPr>
          <w:rFonts w:ascii="Times New Roman"/>
          <w:b/>
          <w:sz w:val="28"/>
        </w:rPr>
      </w:pPr>
      <w:r>
        <w:rPr>
          <w:rFonts w:ascii="Times New Roman"/>
          <w:b/>
          <w:sz w:val="28"/>
        </w:rPr>
        <w:t>HYDRAULIC SYSTEM, ELECTRIC COMPONENT AND WIRING DIAGRAM</w:t>
      </w:r>
    </w:p>
    <w:p>
      <w:pPr>
        <w:pStyle w:val="10"/>
        <w:numPr>
          <w:ilvl w:val="2"/>
          <w:numId w:val="6"/>
        </w:numPr>
        <w:tabs>
          <w:tab w:val="left" w:pos="612"/>
        </w:tabs>
        <w:spacing w:before="0" w:after="0" w:line="465" w:lineRule="auto"/>
        <w:ind w:left="400" w:right="5815" w:firstLine="0"/>
        <w:jc w:val="left"/>
        <w:rPr>
          <w:rFonts w:ascii="Times New Roman"/>
          <w:sz w:val="26"/>
        </w:rPr>
      </w:pPr>
      <w:r>
        <w:rPr>
          <w:rFonts w:ascii="Times New Roman"/>
          <w:sz w:val="28"/>
        </w:rPr>
        <w:t>Power unit out-looking explosion figure 2.Hydraulic system of equipment a.Hydraulic schematic diagram b.Hydraulic components list</w:t>
      </w:r>
    </w:p>
    <w:p>
      <w:pPr>
        <w:spacing w:before="0" w:line="465" w:lineRule="auto"/>
        <w:ind w:left="220" w:right="6279" w:firstLine="180"/>
        <w:jc w:val="left"/>
        <w:rPr>
          <w:rFonts w:ascii="Times New Roman"/>
          <w:sz w:val="28"/>
        </w:rPr>
      </w:pPr>
      <w:r>
        <w:rPr>
          <w:rFonts w:ascii="Times New Roman"/>
          <w:sz w:val="28"/>
        </w:rPr>
        <w:t>c.Hydraulic system working principle d.Electric schematic diagram</w:t>
      </w:r>
    </w:p>
    <w:p>
      <w:pPr>
        <w:spacing w:after="0" w:line="465" w:lineRule="auto"/>
        <w:jc w:val="left"/>
        <w:rPr>
          <w:rFonts w:ascii="Times New Roman"/>
          <w:sz w:val="28"/>
        </w:rPr>
        <w:sectPr>
          <w:headerReference r:id="rId73" w:type="default"/>
          <w:footerReference r:id="rId74" w:type="default"/>
          <w:pgSz w:w="11910" w:h="16840"/>
          <w:pgMar w:top="1400" w:right="480" w:bottom="1100" w:left="500" w:header="0" w:footer="910" w:gutter="0"/>
          <w:pgNumType w:start="2"/>
          <w:cols w:space="720" w:num="1"/>
        </w:sectPr>
      </w:pPr>
    </w:p>
    <w:p>
      <w:pPr>
        <w:spacing w:before="77"/>
        <w:ind w:left="2158" w:right="1743" w:firstLine="0"/>
        <w:jc w:val="center"/>
        <w:rPr>
          <w:rFonts w:ascii="Times New Roman"/>
          <w:b/>
          <w:sz w:val="28"/>
        </w:rPr>
      </w:pPr>
      <w:r>
        <w:rPr>
          <w:rFonts w:ascii="Times New Roman"/>
          <w:b/>
          <w:sz w:val="28"/>
        </w:rPr>
        <w:t>Power unit out-looking explosion figure</w:t>
      </w:r>
    </w:p>
    <w:p>
      <w:pPr>
        <w:pStyle w:val="5"/>
        <w:rPr>
          <w:rFonts w:ascii="Times New Roman"/>
          <w:b/>
          <w:sz w:val="20"/>
        </w:rPr>
      </w:pPr>
    </w:p>
    <w:p>
      <w:pPr>
        <w:pStyle w:val="5"/>
        <w:rPr>
          <w:rFonts w:ascii="Times New Roman"/>
          <w:b/>
          <w:sz w:val="20"/>
        </w:rPr>
      </w:pPr>
    </w:p>
    <w:p>
      <w:pPr>
        <w:pStyle w:val="5"/>
        <w:spacing w:before="6"/>
        <w:rPr>
          <w:rFonts w:ascii="Times New Roman"/>
          <w:b/>
          <w:sz w:val="23"/>
        </w:rPr>
      </w:pPr>
      <w:r>
        <w:drawing>
          <wp:anchor distT="0" distB="0" distL="0" distR="0" simplePos="0" relativeHeight="251661312" behindDoc="0" locked="0" layoutInCell="1" allowOverlap="1">
            <wp:simplePos x="0" y="0"/>
            <wp:positionH relativeFrom="page">
              <wp:posOffset>2362200</wp:posOffset>
            </wp:positionH>
            <wp:positionV relativeFrom="paragraph">
              <wp:posOffset>196850</wp:posOffset>
            </wp:positionV>
            <wp:extent cx="2964180" cy="5084445"/>
            <wp:effectExtent l="0" t="0" r="0" b="0"/>
            <wp:wrapTopAndBottom/>
            <wp:docPr id="93"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46.jpeg"/>
                    <pic:cNvPicPr>
                      <a:picLocks noChangeAspect="1"/>
                    </pic:cNvPicPr>
                  </pic:nvPicPr>
                  <pic:blipFill>
                    <a:blip r:embed="rId136" cstate="print"/>
                    <a:stretch>
                      <a:fillRect/>
                    </a:stretch>
                  </pic:blipFill>
                  <pic:spPr>
                    <a:xfrm>
                      <a:off x="0" y="0"/>
                      <a:ext cx="2964153" cy="5084635"/>
                    </a:xfrm>
                    <a:prstGeom prst="rect">
                      <a:avLst/>
                    </a:prstGeom>
                  </pic:spPr>
                </pic:pic>
              </a:graphicData>
            </a:graphic>
          </wp:anchor>
        </w:drawing>
      </w:r>
    </w:p>
    <w:p>
      <w:pPr>
        <w:pStyle w:val="5"/>
        <w:rPr>
          <w:rFonts w:ascii="Times New Roman"/>
          <w:b/>
          <w:sz w:val="20"/>
        </w:rPr>
      </w:pPr>
    </w:p>
    <w:p>
      <w:pPr>
        <w:pStyle w:val="5"/>
        <w:rPr>
          <w:rFonts w:ascii="Times New Roman"/>
          <w:b/>
          <w:sz w:val="20"/>
        </w:rPr>
      </w:pPr>
    </w:p>
    <w:p>
      <w:pPr>
        <w:pStyle w:val="5"/>
        <w:rPr>
          <w:rFonts w:ascii="Times New Roman"/>
          <w:b/>
          <w:sz w:val="20"/>
        </w:rPr>
      </w:pPr>
    </w:p>
    <w:p>
      <w:pPr>
        <w:pStyle w:val="5"/>
        <w:spacing w:before="4"/>
        <w:rPr>
          <w:rFonts w:ascii="Times New Roman"/>
          <w:b/>
          <w:sz w:val="28"/>
        </w:rPr>
      </w:pPr>
    </w:p>
    <w:tbl>
      <w:tblPr>
        <w:tblStyle w:val="7"/>
        <w:tblW w:w="0" w:type="auto"/>
        <w:tblInd w:w="79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70"/>
        <w:gridCol w:w="1956"/>
        <w:gridCol w:w="662"/>
        <w:gridCol w:w="691"/>
        <w:gridCol w:w="2333"/>
        <w:gridCol w:w="6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0" w:type="dxa"/>
          </w:tcPr>
          <w:p>
            <w:pPr>
              <w:pStyle w:val="11"/>
              <w:spacing w:before="36"/>
              <w:ind w:left="177"/>
              <w:rPr>
                <w:rFonts w:ascii="Times New Roman"/>
                <w:sz w:val="21"/>
              </w:rPr>
            </w:pPr>
            <w:r>
              <w:rPr>
                <w:rFonts w:ascii="Times New Roman"/>
                <w:sz w:val="21"/>
              </w:rPr>
              <w:t>No.</w:t>
            </w:r>
          </w:p>
        </w:tc>
        <w:tc>
          <w:tcPr>
            <w:tcW w:w="1956" w:type="dxa"/>
          </w:tcPr>
          <w:p>
            <w:pPr>
              <w:pStyle w:val="11"/>
              <w:spacing w:before="36"/>
              <w:ind w:left="707" w:right="696"/>
              <w:jc w:val="center"/>
              <w:rPr>
                <w:rFonts w:ascii="Times New Roman"/>
                <w:sz w:val="21"/>
              </w:rPr>
            </w:pPr>
            <w:r>
              <w:rPr>
                <w:rFonts w:ascii="Times New Roman"/>
                <w:sz w:val="21"/>
              </w:rPr>
              <w:t>Name</w:t>
            </w:r>
          </w:p>
        </w:tc>
        <w:tc>
          <w:tcPr>
            <w:tcW w:w="662" w:type="dxa"/>
          </w:tcPr>
          <w:p>
            <w:pPr>
              <w:pStyle w:val="11"/>
              <w:spacing w:before="36"/>
              <w:ind w:left="152" w:right="144"/>
              <w:jc w:val="center"/>
              <w:rPr>
                <w:rFonts w:ascii="Times New Roman"/>
                <w:sz w:val="21"/>
              </w:rPr>
            </w:pPr>
            <w:r>
              <w:rPr>
                <w:rFonts w:ascii="Times New Roman"/>
                <w:sz w:val="21"/>
              </w:rPr>
              <w:t>Qty</w:t>
            </w:r>
          </w:p>
        </w:tc>
        <w:tc>
          <w:tcPr>
            <w:tcW w:w="691" w:type="dxa"/>
          </w:tcPr>
          <w:p>
            <w:pPr>
              <w:pStyle w:val="11"/>
              <w:spacing w:before="36"/>
              <w:ind w:left="187"/>
              <w:rPr>
                <w:rFonts w:ascii="Times New Roman"/>
                <w:sz w:val="21"/>
              </w:rPr>
            </w:pPr>
            <w:r>
              <w:rPr>
                <w:rFonts w:ascii="Times New Roman"/>
                <w:sz w:val="21"/>
              </w:rPr>
              <w:t>No.</w:t>
            </w:r>
          </w:p>
        </w:tc>
        <w:tc>
          <w:tcPr>
            <w:tcW w:w="2333" w:type="dxa"/>
          </w:tcPr>
          <w:p>
            <w:pPr>
              <w:pStyle w:val="11"/>
              <w:spacing w:before="36"/>
              <w:ind w:left="895" w:right="885"/>
              <w:jc w:val="center"/>
              <w:rPr>
                <w:rFonts w:ascii="Times New Roman"/>
                <w:sz w:val="21"/>
              </w:rPr>
            </w:pPr>
            <w:r>
              <w:rPr>
                <w:rFonts w:ascii="Times New Roman"/>
                <w:sz w:val="21"/>
              </w:rPr>
              <w:t>Name</w:t>
            </w:r>
          </w:p>
        </w:tc>
        <w:tc>
          <w:tcPr>
            <w:tcW w:w="660" w:type="dxa"/>
          </w:tcPr>
          <w:p>
            <w:pPr>
              <w:pStyle w:val="11"/>
              <w:spacing w:before="36"/>
              <w:ind w:left="152" w:right="142"/>
              <w:jc w:val="center"/>
              <w:rPr>
                <w:rFonts w:ascii="Times New Roman"/>
                <w:sz w:val="21"/>
              </w:rPr>
            </w:pPr>
            <w:r>
              <w:rPr>
                <w:rFonts w:ascii="Times New Roman"/>
                <w:sz w:val="21"/>
              </w:rPr>
              <w:t>Qty</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0" w:type="dxa"/>
          </w:tcPr>
          <w:p>
            <w:pPr>
              <w:pStyle w:val="11"/>
              <w:spacing w:before="36"/>
              <w:ind w:left="203"/>
              <w:rPr>
                <w:rFonts w:ascii="Times New Roman"/>
                <w:sz w:val="21"/>
              </w:rPr>
            </w:pPr>
            <w:r>
              <w:rPr>
                <w:rFonts w:ascii="Times New Roman"/>
                <w:sz w:val="21"/>
              </w:rPr>
              <w:t>A1</w:t>
            </w:r>
          </w:p>
        </w:tc>
        <w:tc>
          <w:tcPr>
            <w:tcW w:w="1956" w:type="dxa"/>
          </w:tcPr>
          <w:p>
            <w:pPr>
              <w:pStyle w:val="11"/>
              <w:spacing w:before="36"/>
              <w:ind w:left="108"/>
              <w:rPr>
                <w:rFonts w:ascii="Times New Roman"/>
                <w:sz w:val="21"/>
              </w:rPr>
            </w:pPr>
            <w:r>
              <w:rPr>
                <w:rFonts w:ascii="Times New Roman"/>
                <w:sz w:val="21"/>
              </w:rPr>
              <w:t>Motor</w:t>
            </w:r>
          </w:p>
        </w:tc>
        <w:tc>
          <w:tcPr>
            <w:tcW w:w="662" w:type="dxa"/>
          </w:tcPr>
          <w:p>
            <w:pPr>
              <w:pStyle w:val="11"/>
              <w:spacing w:before="36"/>
              <w:ind w:left="4"/>
              <w:jc w:val="center"/>
              <w:rPr>
                <w:rFonts w:ascii="Times New Roman"/>
                <w:sz w:val="21"/>
              </w:rPr>
            </w:pPr>
            <w:r>
              <w:rPr>
                <w:rFonts w:ascii="Times New Roman"/>
                <w:w w:val="100"/>
                <w:sz w:val="21"/>
              </w:rPr>
              <w:t>1</w:t>
            </w:r>
          </w:p>
        </w:tc>
        <w:tc>
          <w:tcPr>
            <w:tcW w:w="691" w:type="dxa"/>
          </w:tcPr>
          <w:p>
            <w:pPr>
              <w:pStyle w:val="11"/>
              <w:spacing w:before="36"/>
              <w:ind w:left="213"/>
              <w:rPr>
                <w:rFonts w:ascii="Times New Roman"/>
                <w:sz w:val="21"/>
              </w:rPr>
            </w:pPr>
            <w:r>
              <w:rPr>
                <w:rFonts w:ascii="Times New Roman"/>
                <w:sz w:val="21"/>
              </w:rPr>
              <w:t>A9</w:t>
            </w:r>
          </w:p>
        </w:tc>
        <w:tc>
          <w:tcPr>
            <w:tcW w:w="2333" w:type="dxa"/>
          </w:tcPr>
          <w:p>
            <w:pPr>
              <w:pStyle w:val="11"/>
              <w:spacing w:before="36"/>
              <w:ind w:left="107"/>
              <w:rPr>
                <w:rFonts w:ascii="Times New Roman"/>
                <w:sz w:val="21"/>
              </w:rPr>
            </w:pPr>
            <w:r>
              <w:rPr>
                <w:rFonts w:ascii="Times New Roman"/>
                <w:sz w:val="21"/>
              </w:rPr>
              <w:t>Sheet gasket</w:t>
            </w:r>
          </w:p>
        </w:tc>
        <w:tc>
          <w:tcPr>
            <w:tcW w:w="660" w:type="dxa"/>
          </w:tcPr>
          <w:p>
            <w:pPr>
              <w:pStyle w:val="11"/>
              <w:spacing w:before="36"/>
              <w:ind w:left="7"/>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0" w:type="dxa"/>
          </w:tcPr>
          <w:p>
            <w:pPr>
              <w:pStyle w:val="11"/>
              <w:spacing w:before="36"/>
              <w:ind w:left="203"/>
              <w:rPr>
                <w:rFonts w:ascii="Times New Roman"/>
                <w:sz w:val="21"/>
              </w:rPr>
            </w:pPr>
            <w:r>
              <w:rPr>
                <w:rFonts w:ascii="Times New Roman"/>
                <w:sz w:val="21"/>
              </w:rPr>
              <w:t>A2</w:t>
            </w:r>
          </w:p>
        </w:tc>
        <w:tc>
          <w:tcPr>
            <w:tcW w:w="1956" w:type="dxa"/>
          </w:tcPr>
          <w:p>
            <w:pPr>
              <w:pStyle w:val="11"/>
              <w:spacing w:before="36"/>
              <w:ind w:left="108"/>
              <w:rPr>
                <w:rFonts w:ascii="Times New Roman"/>
                <w:sz w:val="21"/>
              </w:rPr>
            </w:pPr>
            <w:r>
              <w:rPr>
                <w:rFonts w:ascii="Times New Roman"/>
                <w:sz w:val="21"/>
              </w:rPr>
              <w:t>valve element</w:t>
            </w:r>
          </w:p>
        </w:tc>
        <w:tc>
          <w:tcPr>
            <w:tcW w:w="662" w:type="dxa"/>
          </w:tcPr>
          <w:p>
            <w:pPr>
              <w:pStyle w:val="11"/>
              <w:spacing w:before="36"/>
              <w:ind w:left="3"/>
              <w:jc w:val="center"/>
              <w:rPr>
                <w:rFonts w:ascii="Times New Roman"/>
                <w:sz w:val="21"/>
              </w:rPr>
            </w:pPr>
            <w:r>
              <w:rPr>
                <w:rFonts w:ascii="Times New Roman"/>
                <w:w w:val="100"/>
                <w:sz w:val="21"/>
              </w:rPr>
              <w:t>1</w:t>
            </w:r>
          </w:p>
        </w:tc>
        <w:tc>
          <w:tcPr>
            <w:tcW w:w="691" w:type="dxa"/>
          </w:tcPr>
          <w:p>
            <w:pPr>
              <w:pStyle w:val="11"/>
              <w:spacing w:before="36"/>
              <w:ind w:left="159"/>
              <w:rPr>
                <w:rFonts w:ascii="Times New Roman"/>
                <w:sz w:val="21"/>
              </w:rPr>
            </w:pPr>
            <w:r>
              <w:rPr>
                <w:rFonts w:ascii="Times New Roman"/>
                <w:sz w:val="21"/>
              </w:rPr>
              <w:t>A10</w:t>
            </w:r>
          </w:p>
        </w:tc>
        <w:tc>
          <w:tcPr>
            <w:tcW w:w="2333" w:type="dxa"/>
          </w:tcPr>
          <w:p>
            <w:pPr>
              <w:pStyle w:val="11"/>
              <w:spacing w:before="36"/>
              <w:ind w:left="107"/>
              <w:rPr>
                <w:rFonts w:ascii="Times New Roman"/>
                <w:sz w:val="21"/>
              </w:rPr>
            </w:pPr>
            <w:r>
              <w:rPr>
                <w:rFonts w:ascii="Times New Roman"/>
                <w:sz w:val="21"/>
              </w:rPr>
              <w:t>Choke plug</w:t>
            </w:r>
          </w:p>
        </w:tc>
        <w:tc>
          <w:tcPr>
            <w:tcW w:w="660" w:type="dxa"/>
          </w:tcPr>
          <w:p>
            <w:pPr>
              <w:pStyle w:val="11"/>
              <w:spacing w:before="36"/>
              <w:ind w:left="5"/>
              <w:jc w:val="center"/>
              <w:rPr>
                <w:rFonts w:ascii="Times New Roman"/>
                <w:sz w:val="21"/>
              </w:rPr>
            </w:pPr>
            <w:r>
              <w:rPr>
                <w:rFonts w:ascii="Times New Roman"/>
                <w:w w:val="100"/>
                <w:sz w:val="21"/>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670" w:type="dxa"/>
          </w:tcPr>
          <w:p>
            <w:pPr>
              <w:pStyle w:val="11"/>
              <w:spacing w:before="39"/>
              <w:ind w:left="203"/>
              <w:rPr>
                <w:rFonts w:ascii="Times New Roman"/>
                <w:sz w:val="21"/>
              </w:rPr>
            </w:pPr>
            <w:r>
              <w:rPr>
                <w:rFonts w:ascii="Times New Roman"/>
                <w:sz w:val="21"/>
              </w:rPr>
              <w:t>A3</w:t>
            </w:r>
          </w:p>
        </w:tc>
        <w:tc>
          <w:tcPr>
            <w:tcW w:w="1956" w:type="dxa"/>
          </w:tcPr>
          <w:p>
            <w:pPr>
              <w:pStyle w:val="11"/>
              <w:spacing w:before="39"/>
              <w:ind w:left="108"/>
              <w:rPr>
                <w:rFonts w:ascii="Times New Roman"/>
                <w:sz w:val="21"/>
              </w:rPr>
            </w:pPr>
            <w:r>
              <w:rPr>
                <w:rFonts w:ascii="Times New Roman"/>
                <w:sz w:val="21"/>
              </w:rPr>
              <w:t>Tank</w:t>
            </w:r>
          </w:p>
        </w:tc>
        <w:tc>
          <w:tcPr>
            <w:tcW w:w="662" w:type="dxa"/>
          </w:tcPr>
          <w:p>
            <w:pPr>
              <w:pStyle w:val="11"/>
              <w:spacing w:before="39"/>
              <w:ind w:left="5"/>
              <w:jc w:val="center"/>
              <w:rPr>
                <w:rFonts w:ascii="Times New Roman"/>
                <w:sz w:val="21"/>
              </w:rPr>
            </w:pPr>
            <w:r>
              <w:rPr>
                <w:rFonts w:ascii="Times New Roman"/>
                <w:w w:val="100"/>
                <w:sz w:val="21"/>
              </w:rPr>
              <w:t>1</w:t>
            </w:r>
          </w:p>
        </w:tc>
        <w:tc>
          <w:tcPr>
            <w:tcW w:w="691" w:type="dxa"/>
          </w:tcPr>
          <w:p>
            <w:pPr>
              <w:pStyle w:val="11"/>
              <w:spacing w:before="39"/>
              <w:ind w:left="164"/>
              <w:rPr>
                <w:rFonts w:ascii="Times New Roman"/>
                <w:sz w:val="21"/>
              </w:rPr>
            </w:pPr>
            <w:r>
              <w:rPr>
                <w:rFonts w:ascii="Times New Roman"/>
                <w:sz w:val="21"/>
              </w:rPr>
              <w:t>A11</w:t>
            </w:r>
          </w:p>
        </w:tc>
        <w:tc>
          <w:tcPr>
            <w:tcW w:w="2333" w:type="dxa"/>
          </w:tcPr>
          <w:p>
            <w:pPr>
              <w:pStyle w:val="11"/>
              <w:spacing w:before="39"/>
              <w:ind w:left="107"/>
              <w:rPr>
                <w:rFonts w:ascii="Times New Roman"/>
                <w:sz w:val="21"/>
              </w:rPr>
            </w:pPr>
            <w:r>
              <w:rPr>
                <w:rFonts w:ascii="Times New Roman"/>
                <w:sz w:val="21"/>
              </w:rPr>
              <w:t>M5X40hexagon screw</w:t>
            </w:r>
          </w:p>
        </w:tc>
        <w:tc>
          <w:tcPr>
            <w:tcW w:w="660" w:type="dxa"/>
          </w:tcPr>
          <w:p>
            <w:pPr>
              <w:pStyle w:val="11"/>
              <w:spacing w:before="39"/>
              <w:ind w:left="5"/>
              <w:jc w:val="center"/>
              <w:rPr>
                <w:rFonts w:ascii="Times New Roman"/>
                <w:sz w:val="21"/>
              </w:rPr>
            </w:pPr>
            <w:r>
              <w:rPr>
                <w:rFonts w:ascii="Times New Roman"/>
                <w:w w:val="100"/>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70" w:type="dxa"/>
          </w:tcPr>
          <w:p>
            <w:pPr>
              <w:pStyle w:val="11"/>
              <w:spacing w:before="36"/>
              <w:ind w:left="203"/>
              <w:rPr>
                <w:rFonts w:ascii="Times New Roman"/>
                <w:sz w:val="21"/>
              </w:rPr>
            </w:pPr>
            <w:r>
              <w:rPr>
                <w:rFonts w:ascii="Times New Roman"/>
                <w:sz w:val="21"/>
              </w:rPr>
              <w:t>A4</w:t>
            </w:r>
          </w:p>
        </w:tc>
        <w:tc>
          <w:tcPr>
            <w:tcW w:w="1956" w:type="dxa"/>
          </w:tcPr>
          <w:p>
            <w:pPr>
              <w:pStyle w:val="11"/>
              <w:spacing w:before="36"/>
              <w:ind w:left="108"/>
              <w:rPr>
                <w:rFonts w:ascii="Times New Roman"/>
                <w:sz w:val="21"/>
              </w:rPr>
            </w:pPr>
            <w:r>
              <w:rPr>
                <w:rFonts w:ascii="Times New Roman"/>
                <w:sz w:val="21"/>
              </w:rPr>
              <w:t>Down-regulating</w:t>
            </w:r>
          </w:p>
          <w:p>
            <w:pPr>
              <w:pStyle w:val="11"/>
              <w:spacing w:before="71"/>
              <w:ind w:left="107"/>
              <w:rPr>
                <w:rFonts w:ascii="Times New Roman"/>
                <w:sz w:val="21"/>
              </w:rPr>
            </w:pPr>
            <w:r>
              <w:rPr>
                <w:rFonts w:ascii="Times New Roman"/>
                <w:sz w:val="21"/>
              </w:rPr>
              <w:t>valve</w:t>
            </w:r>
          </w:p>
        </w:tc>
        <w:tc>
          <w:tcPr>
            <w:tcW w:w="662" w:type="dxa"/>
          </w:tcPr>
          <w:p>
            <w:pPr>
              <w:pStyle w:val="11"/>
              <w:spacing w:before="36"/>
              <w:ind w:left="4"/>
              <w:jc w:val="center"/>
              <w:rPr>
                <w:rFonts w:ascii="Times New Roman"/>
                <w:sz w:val="21"/>
              </w:rPr>
            </w:pPr>
            <w:r>
              <w:rPr>
                <w:rFonts w:ascii="Times New Roman"/>
                <w:w w:val="100"/>
                <w:sz w:val="21"/>
              </w:rPr>
              <w:t>1</w:t>
            </w:r>
          </w:p>
        </w:tc>
        <w:tc>
          <w:tcPr>
            <w:tcW w:w="691" w:type="dxa"/>
          </w:tcPr>
          <w:p>
            <w:pPr>
              <w:pStyle w:val="11"/>
              <w:spacing w:before="36"/>
              <w:ind w:left="160"/>
              <w:rPr>
                <w:rFonts w:ascii="Times New Roman"/>
                <w:sz w:val="21"/>
              </w:rPr>
            </w:pPr>
            <w:r>
              <w:rPr>
                <w:rFonts w:ascii="Times New Roman"/>
                <w:sz w:val="21"/>
              </w:rPr>
              <w:t>A12</w:t>
            </w:r>
          </w:p>
        </w:tc>
        <w:tc>
          <w:tcPr>
            <w:tcW w:w="2333" w:type="dxa"/>
          </w:tcPr>
          <w:p>
            <w:pPr>
              <w:pStyle w:val="11"/>
              <w:spacing w:before="22"/>
              <w:ind w:left="107"/>
              <w:rPr>
                <w:rFonts w:ascii="Times New Roman" w:hAnsi="Times New Roman"/>
                <w:sz w:val="21"/>
              </w:rPr>
            </w:pPr>
            <w:r>
              <w:rPr>
                <w:sz w:val="21"/>
              </w:rPr>
              <w:t xml:space="preserve">Φ5 </w:t>
            </w:r>
            <w:r>
              <w:rPr>
                <w:rFonts w:ascii="Times New Roman" w:hAnsi="Times New Roman"/>
                <w:sz w:val="21"/>
              </w:rPr>
              <w:t>Flat gasket</w:t>
            </w:r>
          </w:p>
        </w:tc>
        <w:tc>
          <w:tcPr>
            <w:tcW w:w="660" w:type="dxa"/>
          </w:tcPr>
          <w:p>
            <w:pPr>
              <w:pStyle w:val="11"/>
              <w:spacing w:before="36"/>
              <w:ind w:left="6"/>
              <w:jc w:val="center"/>
              <w:rPr>
                <w:rFonts w:ascii="Times New Roman"/>
                <w:sz w:val="21"/>
              </w:rPr>
            </w:pPr>
            <w:r>
              <w:rPr>
                <w:rFonts w:ascii="Times New Roman"/>
                <w:w w:val="100"/>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0" w:type="dxa"/>
          </w:tcPr>
          <w:p>
            <w:pPr>
              <w:pStyle w:val="11"/>
              <w:spacing w:before="36"/>
              <w:ind w:left="203"/>
              <w:rPr>
                <w:rFonts w:ascii="Times New Roman"/>
                <w:sz w:val="21"/>
              </w:rPr>
            </w:pPr>
            <w:r>
              <w:rPr>
                <w:rFonts w:ascii="Times New Roman"/>
                <w:sz w:val="21"/>
              </w:rPr>
              <w:t>A5</w:t>
            </w:r>
          </w:p>
        </w:tc>
        <w:tc>
          <w:tcPr>
            <w:tcW w:w="1956" w:type="dxa"/>
          </w:tcPr>
          <w:p>
            <w:pPr>
              <w:pStyle w:val="11"/>
              <w:spacing w:before="36"/>
              <w:ind w:left="108"/>
              <w:rPr>
                <w:rFonts w:ascii="Times New Roman"/>
                <w:sz w:val="21"/>
              </w:rPr>
            </w:pPr>
            <w:r>
              <w:rPr>
                <w:rFonts w:ascii="Times New Roman"/>
                <w:sz w:val="21"/>
              </w:rPr>
              <w:t>Choke plug</w:t>
            </w:r>
          </w:p>
        </w:tc>
        <w:tc>
          <w:tcPr>
            <w:tcW w:w="662" w:type="dxa"/>
          </w:tcPr>
          <w:p>
            <w:pPr>
              <w:pStyle w:val="11"/>
              <w:spacing w:before="36"/>
              <w:ind w:left="3"/>
              <w:jc w:val="center"/>
              <w:rPr>
                <w:rFonts w:ascii="Times New Roman"/>
                <w:sz w:val="21"/>
              </w:rPr>
            </w:pPr>
            <w:r>
              <w:rPr>
                <w:rFonts w:ascii="Times New Roman"/>
                <w:w w:val="100"/>
                <w:sz w:val="21"/>
              </w:rPr>
              <w:t>1</w:t>
            </w:r>
          </w:p>
        </w:tc>
        <w:tc>
          <w:tcPr>
            <w:tcW w:w="691" w:type="dxa"/>
          </w:tcPr>
          <w:p>
            <w:pPr>
              <w:pStyle w:val="11"/>
              <w:spacing w:before="36"/>
              <w:ind w:left="160"/>
              <w:rPr>
                <w:rFonts w:ascii="Times New Roman"/>
                <w:sz w:val="21"/>
              </w:rPr>
            </w:pPr>
            <w:r>
              <w:rPr>
                <w:rFonts w:ascii="Times New Roman"/>
                <w:sz w:val="21"/>
              </w:rPr>
              <w:t>A13</w:t>
            </w:r>
          </w:p>
        </w:tc>
        <w:tc>
          <w:tcPr>
            <w:tcW w:w="2333" w:type="dxa"/>
          </w:tcPr>
          <w:p>
            <w:pPr>
              <w:pStyle w:val="11"/>
              <w:spacing w:before="22"/>
              <w:ind w:left="107"/>
              <w:rPr>
                <w:rFonts w:ascii="Times New Roman" w:hAnsi="Times New Roman"/>
                <w:sz w:val="21"/>
              </w:rPr>
            </w:pPr>
            <w:r>
              <w:rPr>
                <w:sz w:val="21"/>
              </w:rPr>
              <w:t xml:space="preserve">Φ5 </w:t>
            </w:r>
            <w:r>
              <w:rPr>
                <w:rFonts w:ascii="Times New Roman" w:hAnsi="Times New Roman"/>
                <w:sz w:val="21"/>
              </w:rPr>
              <w:t>Spring washer</w:t>
            </w:r>
          </w:p>
        </w:tc>
        <w:tc>
          <w:tcPr>
            <w:tcW w:w="660" w:type="dxa"/>
          </w:tcPr>
          <w:p>
            <w:pPr>
              <w:pStyle w:val="11"/>
              <w:spacing w:before="36"/>
              <w:ind w:left="9"/>
              <w:jc w:val="center"/>
              <w:rPr>
                <w:rFonts w:ascii="Times New Roman"/>
                <w:sz w:val="21"/>
              </w:rPr>
            </w:pPr>
            <w:r>
              <w:rPr>
                <w:rFonts w:ascii="Times New Roman"/>
                <w:w w:val="100"/>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0" w:type="dxa"/>
          </w:tcPr>
          <w:p>
            <w:pPr>
              <w:pStyle w:val="11"/>
              <w:spacing w:before="36"/>
              <w:ind w:left="203"/>
              <w:rPr>
                <w:rFonts w:ascii="Times New Roman"/>
                <w:sz w:val="21"/>
              </w:rPr>
            </w:pPr>
            <w:r>
              <w:rPr>
                <w:rFonts w:ascii="Times New Roman"/>
                <w:sz w:val="21"/>
              </w:rPr>
              <w:t>A6</w:t>
            </w:r>
          </w:p>
        </w:tc>
        <w:tc>
          <w:tcPr>
            <w:tcW w:w="1956" w:type="dxa"/>
          </w:tcPr>
          <w:p>
            <w:pPr>
              <w:pStyle w:val="11"/>
              <w:spacing w:before="36"/>
              <w:ind w:left="108"/>
              <w:rPr>
                <w:rFonts w:ascii="Times New Roman"/>
                <w:sz w:val="21"/>
              </w:rPr>
            </w:pPr>
            <w:r>
              <w:rPr>
                <w:rFonts w:ascii="Times New Roman"/>
                <w:sz w:val="21"/>
              </w:rPr>
              <w:t>Oil-out</w:t>
            </w:r>
          </w:p>
        </w:tc>
        <w:tc>
          <w:tcPr>
            <w:tcW w:w="662" w:type="dxa"/>
          </w:tcPr>
          <w:p>
            <w:pPr>
              <w:pStyle w:val="11"/>
              <w:spacing w:before="36"/>
              <w:ind w:left="4"/>
              <w:jc w:val="center"/>
              <w:rPr>
                <w:rFonts w:ascii="Times New Roman"/>
                <w:sz w:val="21"/>
              </w:rPr>
            </w:pPr>
            <w:r>
              <w:rPr>
                <w:rFonts w:ascii="Times New Roman"/>
                <w:w w:val="100"/>
                <w:sz w:val="21"/>
              </w:rPr>
              <w:t>1</w:t>
            </w:r>
          </w:p>
        </w:tc>
        <w:tc>
          <w:tcPr>
            <w:tcW w:w="691" w:type="dxa"/>
          </w:tcPr>
          <w:p>
            <w:pPr>
              <w:pStyle w:val="11"/>
              <w:spacing w:before="36"/>
              <w:ind w:left="160"/>
              <w:rPr>
                <w:rFonts w:ascii="Times New Roman"/>
                <w:sz w:val="21"/>
              </w:rPr>
            </w:pPr>
            <w:r>
              <w:rPr>
                <w:rFonts w:ascii="Times New Roman"/>
                <w:sz w:val="21"/>
              </w:rPr>
              <w:t>A14</w:t>
            </w:r>
          </w:p>
        </w:tc>
        <w:tc>
          <w:tcPr>
            <w:tcW w:w="2333" w:type="dxa"/>
          </w:tcPr>
          <w:p>
            <w:pPr>
              <w:pStyle w:val="11"/>
              <w:spacing w:before="36"/>
              <w:ind w:left="107"/>
              <w:rPr>
                <w:rFonts w:ascii="Times New Roman"/>
                <w:sz w:val="21"/>
              </w:rPr>
            </w:pPr>
            <w:r>
              <w:rPr>
                <w:rFonts w:ascii="Times New Roman"/>
                <w:sz w:val="21"/>
              </w:rPr>
              <w:t>M6X20 hexagon screw</w:t>
            </w:r>
          </w:p>
        </w:tc>
        <w:tc>
          <w:tcPr>
            <w:tcW w:w="660" w:type="dxa"/>
          </w:tcPr>
          <w:p>
            <w:pPr>
              <w:pStyle w:val="11"/>
              <w:spacing w:before="36"/>
              <w:ind w:left="7"/>
              <w:jc w:val="center"/>
              <w:rPr>
                <w:rFonts w:ascii="Times New Roman"/>
                <w:sz w:val="21"/>
              </w:rPr>
            </w:pPr>
            <w:r>
              <w:rPr>
                <w:rFonts w:ascii="Times New Roman"/>
                <w:w w:val="100"/>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670" w:type="dxa"/>
          </w:tcPr>
          <w:p>
            <w:pPr>
              <w:pStyle w:val="11"/>
              <w:spacing w:before="36"/>
              <w:ind w:left="203"/>
              <w:rPr>
                <w:rFonts w:ascii="Times New Roman"/>
                <w:sz w:val="21"/>
              </w:rPr>
            </w:pPr>
            <w:r>
              <w:rPr>
                <w:rFonts w:ascii="Times New Roman"/>
                <w:sz w:val="21"/>
              </w:rPr>
              <w:t>A7</w:t>
            </w:r>
          </w:p>
        </w:tc>
        <w:tc>
          <w:tcPr>
            <w:tcW w:w="1956" w:type="dxa"/>
          </w:tcPr>
          <w:p>
            <w:pPr>
              <w:pStyle w:val="11"/>
              <w:spacing w:before="36"/>
              <w:ind w:left="108"/>
              <w:rPr>
                <w:rFonts w:ascii="Times New Roman"/>
                <w:sz w:val="21"/>
              </w:rPr>
            </w:pPr>
            <w:r>
              <w:rPr>
                <w:rFonts w:ascii="Times New Roman"/>
                <w:sz w:val="21"/>
              </w:rPr>
              <w:t>Oil-out</w:t>
            </w:r>
          </w:p>
        </w:tc>
        <w:tc>
          <w:tcPr>
            <w:tcW w:w="662" w:type="dxa"/>
          </w:tcPr>
          <w:p>
            <w:pPr>
              <w:pStyle w:val="11"/>
              <w:spacing w:before="36"/>
              <w:ind w:left="4"/>
              <w:jc w:val="center"/>
              <w:rPr>
                <w:rFonts w:ascii="Times New Roman"/>
                <w:sz w:val="21"/>
              </w:rPr>
            </w:pPr>
            <w:r>
              <w:rPr>
                <w:rFonts w:ascii="Times New Roman"/>
                <w:w w:val="100"/>
                <w:sz w:val="21"/>
              </w:rPr>
              <w:t>1</w:t>
            </w:r>
          </w:p>
        </w:tc>
        <w:tc>
          <w:tcPr>
            <w:tcW w:w="691" w:type="dxa"/>
          </w:tcPr>
          <w:p>
            <w:pPr>
              <w:pStyle w:val="11"/>
              <w:spacing w:before="36"/>
              <w:ind w:left="160"/>
              <w:rPr>
                <w:rFonts w:ascii="Times New Roman"/>
                <w:sz w:val="21"/>
              </w:rPr>
            </w:pPr>
            <w:r>
              <w:rPr>
                <w:rFonts w:ascii="Times New Roman"/>
                <w:sz w:val="21"/>
              </w:rPr>
              <w:t>A15</w:t>
            </w:r>
          </w:p>
        </w:tc>
        <w:tc>
          <w:tcPr>
            <w:tcW w:w="2333" w:type="dxa"/>
          </w:tcPr>
          <w:p>
            <w:pPr>
              <w:pStyle w:val="11"/>
              <w:spacing w:before="22"/>
              <w:ind w:left="107"/>
              <w:rPr>
                <w:rFonts w:ascii="Times New Roman" w:hAnsi="Times New Roman"/>
                <w:sz w:val="21"/>
              </w:rPr>
            </w:pPr>
            <w:r>
              <w:rPr>
                <w:sz w:val="21"/>
              </w:rPr>
              <w:t xml:space="preserve">Φ6 </w:t>
            </w:r>
            <w:r>
              <w:rPr>
                <w:rFonts w:ascii="Times New Roman" w:hAnsi="Times New Roman"/>
                <w:sz w:val="21"/>
              </w:rPr>
              <w:t>Flat gasket</w:t>
            </w:r>
          </w:p>
        </w:tc>
        <w:tc>
          <w:tcPr>
            <w:tcW w:w="660" w:type="dxa"/>
          </w:tcPr>
          <w:p>
            <w:pPr>
              <w:pStyle w:val="11"/>
              <w:spacing w:before="36"/>
              <w:ind w:left="6"/>
              <w:jc w:val="center"/>
              <w:rPr>
                <w:rFonts w:ascii="Times New Roman"/>
                <w:sz w:val="21"/>
              </w:rPr>
            </w:pPr>
            <w:r>
              <w:rPr>
                <w:rFonts w:ascii="Times New Roman"/>
                <w:w w:val="100"/>
                <w:sz w:val="21"/>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670" w:type="dxa"/>
          </w:tcPr>
          <w:p>
            <w:pPr>
              <w:pStyle w:val="11"/>
              <w:spacing w:before="36"/>
              <w:ind w:left="203"/>
              <w:rPr>
                <w:rFonts w:ascii="Times New Roman"/>
                <w:sz w:val="21"/>
              </w:rPr>
            </w:pPr>
            <w:r>
              <w:rPr>
                <w:rFonts w:ascii="Times New Roman"/>
                <w:sz w:val="21"/>
              </w:rPr>
              <w:t>A8</w:t>
            </w:r>
          </w:p>
        </w:tc>
        <w:tc>
          <w:tcPr>
            <w:tcW w:w="1956" w:type="dxa"/>
          </w:tcPr>
          <w:p>
            <w:pPr>
              <w:pStyle w:val="11"/>
              <w:spacing w:before="36"/>
              <w:ind w:left="108"/>
              <w:rPr>
                <w:rFonts w:ascii="Times New Roman"/>
                <w:sz w:val="21"/>
              </w:rPr>
            </w:pPr>
            <w:r>
              <w:rPr>
                <w:rFonts w:ascii="Times New Roman"/>
                <w:sz w:val="21"/>
              </w:rPr>
              <w:t>Hand valve</w:t>
            </w:r>
          </w:p>
        </w:tc>
        <w:tc>
          <w:tcPr>
            <w:tcW w:w="662" w:type="dxa"/>
          </w:tcPr>
          <w:p>
            <w:pPr>
              <w:pStyle w:val="11"/>
              <w:spacing w:before="36"/>
              <w:ind w:left="3"/>
              <w:jc w:val="center"/>
              <w:rPr>
                <w:rFonts w:ascii="Times New Roman"/>
                <w:sz w:val="21"/>
              </w:rPr>
            </w:pPr>
            <w:r>
              <w:rPr>
                <w:rFonts w:ascii="Times New Roman"/>
                <w:w w:val="100"/>
                <w:sz w:val="21"/>
              </w:rPr>
              <w:t>1</w:t>
            </w:r>
          </w:p>
        </w:tc>
        <w:tc>
          <w:tcPr>
            <w:tcW w:w="691" w:type="dxa"/>
          </w:tcPr>
          <w:p>
            <w:pPr>
              <w:pStyle w:val="11"/>
              <w:spacing w:before="36"/>
              <w:ind w:left="159"/>
              <w:rPr>
                <w:rFonts w:ascii="Times New Roman"/>
                <w:sz w:val="21"/>
              </w:rPr>
            </w:pPr>
            <w:r>
              <w:rPr>
                <w:rFonts w:ascii="Times New Roman"/>
                <w:sz w:val="21"/>
              </w:rPr>
              <w:t>A16</w:t>
            </w:r>
          </w:p>
        </w:tc>
        <w:tc>
          <w:tcPr>
            <w:tcW w:w="2333" w:type="dxa"/>
          </w:tcPr>
          <w:p>
            <w:pPr>
              <w:pStyle w:val="11"/>
              <w:spacing w:before="22"/>
              <w:ind w:left="107"/>
              <w:rPr>
                <w:rFonts w:ascii="Times New Roman" w:hAnsi="Times New Roman"/>
                <w:sz w:val="21"/>
              </w:rPr>
            </w:pPr>
            <w:r>
              <w:rPr>
                <w:sz w:val="21"/>
              </w:rPr>
              <w:t xml:space="preserve">Φ6 </w:t>
            </w:r>
            <w:r>
              <w:rPr>
                <w:rFonts w:ascii="Times New Roman" w:hAnsi="Times New Roman"/>
                <w:sz w:val="21"/>
              </w:rPr>
              <w:t>Spring washer</w:t>
            </w:r>
          </w:p>
        </w:tc>
        <w:tc>
          <w:tcPr>
            <w:tcW w:w="660" w:type="dxa"/>
          </w:tcPr>
          <w:p>
            <w:pPr>
              <w:pStyle w:val="11"/>
              <w:spacing w:before="36"/>
              <w:ind w:left="9"/>
              <w:jc w:val="center"/>
              <w:rPr>
                <w:rFonts w:ascii="Times New Roman"/>
                <w:sz w:val="21"/>
              </w:rPr>
            </w:pPr>
            <w:r>
              <w:rPr>
                <w:rFonts w:ascii="Times New Roman"/>
                <w:w w:val="100"/>
                <w:sz w:val="21"/>
              </w:rPr>
              <w:t>4</w:t>
            </w:r>
          </w:p>
        </w:tc>
      </w:tr>
    </w:tbl>
    <w:p>
      <w:pPr>
        <w:spacing w:after="0"/>
        <w:jc w:val="center"/>
        <w:rPr>
          <w:rFonts w:ascii="Times New Roman"/>
          <w:sz w:val="21"/>
        </w:rPr>
        <w:sectPr>
          <w:headerReference r:id="rId75" w:type="default"/>
          <w:footerReference r:id="rId76" w:type="default"/>
          <w:pgSz w:w="11910" w:h="16840"/>
          <w:pgMar w:top="1400" w:right="480" w:bottom="1180" w:left="500" w:header="0" w:footer="990" w:gutter="0"/>
          <w:pgNumType w:start="3"/>
          <w:cols w:space="720" w:num="1"/>
        </w:sectPr>
      </w:pPr>
    </w:p>
    <w:p>
      <w:pPr>
        <w:pStyle w:val="5"/>
        <w:rPr>
          <w:rFonts w:ascii="Times New Roman"/>
          <w:b/>
          <w:sz w:val="20"/>
        </w:rPr>
      </w:pPr>
    </w:p>
    <w:p>
      <w:pPr>
        <w:pStyle w:val="5"/>
        <w:spacing w:before="6"/>
        <w:rPr>
          <w:rFonts w:ascii="Times New Roman"/>
          <w:b/>
          <w:sz w:val="17"/>
        </w:rPr>
      </w:pPr>
    </w:p>
    <w:p>
      <w:pPr>
        <w:spacing w:after="0"/>
        <w:rPr>
          <w:rFonts w:ascii="Times New Roman"/>
          <w:sz w:val="17"/>
        </w:rPr>
        <w:sectPr>
          <w:headerReference r:id="rId77" w:type="default"/>
          <w:footerReference r:id="rId78" w:type="default"/>
          <w:pgSz w:w="11910" w:h="16840"/>
          <w:pgMar w:top="1580" w:right="480" w:bottom="1180" w:left="500" w:header="0" w:footer="990" w:gutter="0"/>
          <w:pgNumType w:start="4"/>
          <w:cols w:space="720" w:num="1"/>
        </w:sectPr>
      </w:pPr>
    </w:p>
    <w:p>
      <w:pPr>
        <w:pStyle w:val="10"/>
        <w:numPr>
          <w:ilvl w:val="2"/>
          <w:numId w:val="6"/>
        </w:numPr>
        <w:tabs>
          <w:tab w:val="left" w:pos="643"/>
        </w:tabs>
        <w:spacing w:before="71" w:after="0" w:line="240" w:lineRule="auto"/>
        <w:ind w:left="642" w:right="0" w:hanging="423"/>
        <w:jc w:val="left"/>
        <w:rPr>
          <w:rFonts w:ascii="Times New Roman"/>
          <w:b/>
          <w:sz w:val="26"/>
        </w:rPr>
      </w:pPr>
      <w:r>
        <w:rPr>
          <w:rFonts w:ascii="Times New Roman"/>
          <w:b/>
          <w:sz w:val="28"/>
        </w:rPr>
        <w:t>Hydraulic</w:t>
      </w:r>
      <w:r>
        <w:rPr>
          <w:rFonts w:ascii="Times New Roman"/>
          <w:b/>
          <w:spacing w:val="-2"/>
          <w:sz w:val="28"/>
        </w:rPr>
        <w:t xml:space="preserve"> </w:t>
      </w:r>
      <w:r>
        <w:rPr>
          <w:rFonts w:ascii="Times New Roman"/>
          <w:b/>
          <w:sz w:val="28"/>
        </w:rPr>
        <w:t>system</w:t>
      </w:r>
    </w:p>
    <w:p>
      <w:pPr>
        <w:pStyle w:val="5"/>
        <w:rPr>
          <w:rFonts w:ascii="Times New Roman"/>
          <w:b/>
          <w:sz w:val="22"/>
        </w:rPr>
      </w:pPr>
      <w:r>
        <w:br w:type="column"/>
      </w:r>
    </w:p>
    <w:p>
      <w:pPr>
        <w:pStyle w:val="5"/>
        <w:spacing w:before="9"/>
        <w:rPr>
          <w:rFonts w:ascii="Times New Roman"/>
          <w:b/>
          <w:sz w:val="28"/>
        </w:rPr>
      </w:pPr>
    </w:p>
    <w:p>
      <w:pPr>
        <w:pStyle w:val="5"/>
        <w:spacing w:before="1"/>
        <w:ind w:left="220"/>
        <w:rPr>
          <w:rFonts w:ascii="Times New Roman" w:eastAsia="Times New Roman"/>
        </w:rPr>
      </w:pPr>
      <w:r>
        <w:rPr>
          <w:rFonts w:ascii="Times New Roman" w:eastAsia="Times New Roman"/>
        </w:rPr>
        <w:t>a</w:t>
      </w:r>
      <w:r>
        <w:rPr>
          <w:rFonts w:hint="eastAsia" w:ascii="宋体" w:eastAsia="宋体"/>
        </w:rPr>
        <w:t>．</w:t>
      </w:r>
      <w:r>
        <w:rPr>
          <w:rFonts w:ascii="Times New Roman" w:eastAsia="Times New Roman"/>
        </w:rPr>
        <w:t>Hydraulic principle</w:t>
      </w:r>
    </w:p>
    <w:p>
      <w:pPr>
        <w:spacing w:after="0"/>
        <w:rPr>
          <w:rFonts w:ascii="Times New Roman" w:eastAsia="Times New Roman"/>
        </w:rPr>
        <w:sectPr>
          <w:type w:val="continuous"/>
          <w:pgSz w:w="11910" w:h="16840"/>
          <w:pgMar w:top="1580" w:right="480" w:bottom="1180" w:left="500" w:header="720" w:footer="720" w:gutter="0"/>
          <w:cols w:equalWidth="0" w:num="2">
            <w:col w:w="2777" w:space="1486"/>
            <w:col w:w="6667"/>
          </w:cols>
        </w:sectPr>
      </w:pPr>
    </w:p>
    <w:p>
      <w:pPr>
        <w:pStyle w:val="5"/>
        <w:rPr>
          <w:rFonts w:ascii="Times New Roman"/>
          <w:sz w:val="20"/>
        </w:rPr>
      </w:pPr>
    </w:p>
    <w:p>
      <w:pPr>
        <w:pStyle w:val="5"/>
        <w:spacing w:before="2"/>
        <w:rPr>
          <w:rFonts w:ascii="Times New Roman"/>
          <w:sz w:val="18"/>
        </w:rPr>
      </w:pPr>
    </w:p>
    <w:p>
      <w:pPr>
        <w:pStyle w:val="5"/>
        <w:spacing w:line="187" w:lineRule="exact"/>
        <w:ind w:left="3772"/>
        <w:rPr>
          <w:rFonts w:ascii="Times New Roman"/>
          <w:sz w:val="18"/>
        </w:rPr>
      </w:pPr>
      <w:r>
        <w:rPr>
          <w:rFonts w:ascii="Times New Roman"/>
          <w:position w:val="-3"/>
          <w:sz w:val="18"/>
        </w:rPr>
        <mc:AlternateContent>
          <mc:Choice Requires="wpg">
            <w:drawing>
              <wp:inline distT="0" distB="0" distL="114300" distR="114300">
                <wp:extent cx="193675" cy="118745"/>
                <wp:effectExtent l="2540" t="2540" r="13335" b="12065"/>
                <wp:docPr id="8" name="组合 2"/>
                <wp:cNvGraphicFramePr/>
                <a:graphic xmlns:a="http://schemas.openxmlformats.org/drawingml/2006/main">
                  <a:graphicData uri="http://schemas.microsoft.com/office/word/2010/wordprocessingGroup">
                    <wpg:wgp>
                      <wpg:cNvGrpSpPr/>
                      <wpg:grpSpPr>
                        <a:xfrm>
                          <a:off x="0" y="0"/>
                          <a:ext cx="193675" cy="118745"/>
                          <a:chOff x="0" y="0"/>
                          <a:chExt cx="305" cy="187"/>
                        </a:xfrm>
                      </wpg:grpSpPr>
                      <wps:wsp>
                        <wps:cNvPr id="2" name="任意多边形 3"/>
                        <wps:cNvSpPr/>
                        <wps:spPr>
                          <a:xfrm>
                            <a:off x="3" y="3"/>
                            <a:ext cx="119" cy="180"/>
                          </a:xfrm>
                          <a:custGeom>
                            <a:avLst/>
                            <a:gdLst/>
                            <a:ahLst/>
                            <a:cxnLst/>
                            <a:pathLst>
                              <a:path w="119" h="180">
                                <a:moveTo>
                                  <a:pt x="0" y="179"/>
                                </a:moveTo>
                                <a:lnTo>
                                  <a:pt x="0" y="119"/>
                                </a:lnTo>
                                <a:lnTo>
                                  <a:pt x="59" y="0"/>
                                </a:lnTo>
                                <a:lnTo>
                                  <a:pt x="119" y="119"/>
                                </a:lnTo>
                                <a:lnTo>
                                  <a:pt x="119" y="179"/>
                                </a:lnTo>
                              </a:path>
                            </a:pathLst>
                          </a:custGeom>
                          <a:noFill/>
                          <a:ln w="4763" cap="flat" cmpd="sng">
                            <a:solidFill>
                              <a:srgbClr val="000000"/>
                            </a:solidFill>
                            <a:prstDash val="solid"/>
                            <a:headEnd type="none" w="med" len="med"/>
                            <a:tailEnd type="none" w="med" len="med"/>
                          </a:ln>
                        </wps:spPr>
                        <wps:bodyPr upright="1"/>
                      </wps:wsp>
                      <wps:wsp>
                        <wps:cNvPr id="4" name="直线 4"/>
                        <wps:cNvCnPr/>
                        <wps:spPr>
                          <a:xfrm>
                            <a:off x="4" y="123"/>
                            <a:ext cx="119" cy="0"/>
                          </a:xfrm>
                          <a:prstGeom prst="line">
                            <a:avLst/>
                          </a:prstGeom>
                          <a:ln w="4763" cap="flat" cmpd="sng">
                            <a:solidFill>
                              <a:srgbClr val="000000"/>
                            </a:solidFill>
                            <a:prstDash val="solid"/>
                            <a:headEnd type="none" w="med" len="med"/>
                            <a:tailEnd type="none" w="med" len="med"/>
                          </a:ln>
                        </wps:spPr>
                        <wps:bodyPr upright="1"/>
                      </wps:wsp>
                      <wps:wsp>
                        <wps:cNvPr id="6" name="任意多边形 5"/>
                        <wps:cNvSpPr/>
                        <wps:spPr>
                          <a:xfrm>
                            <a:off x="182" y="3"/>
                            <a:ext cx="119" cy="180"/>
                          </a:xfrm>
                          <a:custGeom>
                            <a:avLst/>
                            <a:gdLst/>
                            <a:ahLst/>
                            <a:cxnLst/>
                            <a:pathLst>
                              <a:path w="119" h="180">
                                <a:moveTo>
                                  <a:pt x="0" y="0"/>
                                </a:moveTo>
                                <a:lnTo>
                                  <a:pt x="119" y="0"/>
                                </a:lnTo>
                                <a:lnTo>
                                  <a:pt x="30" y="179"/>
                                </a:lnTo>
                              </a:path>
                            </a:pathLst>
                          </a:custGeom>
                          <a:noFill/>
                          <a:ln w="4763" cap="flat" cmpd="sng">
                            <a:solidFill>
                              <a:srgbClr val="000000"/>
                            </a:solidFill>
                            <a:prstDash val="solid"/>
                            <a:headEnd type="none" w="med" len="med"/>
                            <a:tailEnd type="none" w="med" len="med"/>
                          </a:ln>
                        </wps:spPr>
                        <wps:bodyPr upright="1"/>
                      </wps:wsp>
                    </wpg:wgp>
                  </a:graphicData>
                </a:graphic>
              </wp:inline>
            </w:drawing>
          </mc:Choice>
          <mc:Fallback>
            <w:pict>
              <v:group id="组合 2" o:spid="_x0000_s1026" o:spt="203" style="height:9.35pt;width:15.25pt;" coordsize="305,187" o:gfxdata="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">
                <o:lock v:ext="edit" aspectratio="f"/>
                <v:shape id="任意多边形 3" o:spid="_x0000_s1026" o:spt="100" style="position:absolute;left:3;top:3;height:180;width:119;" filled="f" stroked="t" coordsize="119,180" o:gfxdata="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NQlNb4A&#10;AADaAAAADwAAAAAAAAABACAAAAAiAAAAZHJzL2Rvd25yZXYueG1sUEsBAhQAFAAAAAgAh07iQDMv&#10;BZ47AAAAOQAAABAAAAAAAAAAAQAgAAAADQEAAGRycy9zaGFwZXhtbC54bWxQSwUGAAAAAAYABgBb&#10;AQAAtwMAAAAA&#10;" path="m0,179l0,119,59,0,119,119,119,179e">
                  <v:fill on="f" focussize="0,0"/>
                  <v:stroke weight="0.37503937007874pt" color="#000000" joinstyle="round"/>
                  <v:imagedata o:title=""/>
                  <o:lock v:ext="edit" aspectratio="f"/>
                </v:shape>
                <v:line id="直线 4" o:spid="_x0000_s1026" o:spt="20" style="position:absolute;left:4;top:123;height:0;width:119;" filled="f" stroked="t" coordsize="21600,21600" o:gfxdata="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5hnCugAAANoA&#10;AAAPAAAAAAAAAAEAIAAAACIAAABkcnMvZG93bnJldi54bWxQSwECFAAUAAAACACHTuJAMy8FnjsA&#10;AAA5AAAAEAAAAAAAAAABACAAAAAJAQAAZHJzL3NoYXBleG1sLnhtbFBLBQYAAAAABgAGAFsBAACz&#10;AwAAAAA=&#10;">
                  <v:fill on="f" focussize="0,0"/>
                  <v:stroke weight="0.37503937007874pt" color="#000000" joinstyle="round"/>
                  <v:imagedata o:title=""/>
                  <o:lock v:ext="edit" aspectratio="f"/>
                </v:line>
                <v:shape id="任意多边形 5" o:spid="_x0000_s1026" o:spt="100" style="position:absolute;left:182;top:3;height:180;width:119;" filled="f" stroked="t" coordsize="119,180" o:gfxdata="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jNr4A&#10;AADaAAAADwAAAAAAAAABACAAAAAiAAAAZHJzL2Rvd25yZXYueG1sUEsBAhQAFAAAAAgAh07iQDMv&#10;BZ47AAAAOQAAABAAAAAAAAAAAQAgAAAADQEAAGRycy9zaGFwZXhtbC54bWxQSwUGAAAAAAYABgBb&#10;AQAAtwMAAAAA&#10;" path="m0,0l119,0,30,179e">
                  <v:fill on="f" focussize="0,0"/>
                  <v:stroke weight="0.37503937007874pt" color="#000000" joinstyle="round"/>
                  <v:imagedata o:title=""/>
                  <o:lock v:ext="edit" aspectratio="f"/>
                </v:shape>
                <w10:wrap type="none"/>
                <w10:anchorlock/>
              </v:group>
            </w:pict>
          </mc:Fallback>
        </mc:AlternateContent>
      </w:r>
    </w:p>
    <w:p>
      <w:pPr>
        <w:pStyle w:val="5"/>
        <w:spacing w:before="11"/>
        <w:rPr>
          <w:rFonts w:ascii="Times New Roman"/>
          <w:sz w:val="9"/>
        </w:rPr>
      </w:pPr>
      <w:r>
        <mc:AlternateContent>
          <mc:Choice Requires="wpg">
            <w:drawing>
              <wp:anchor distT="0" distB="0" distL="114300" distR="114300" simplePos="0" relativeHeight="251730944" behindDoc="1" locked="0" layoutInCell="1" allowOverlap="1">
                <wp:simplePos x="0" y="0"/>
                <wp:positionH relativeFrom="page">
                  <wp:posOffset>571500</wp:posOffset>
                </wp:positionH>
                <wp:positionV relativeFrom="paragraph">
                  <wp:posOffset>2299970</wp:posOffset>
                </wp:positionV>
                <wp:extent cx="193675" cy="118745"/>
                <wp:effectExtent l="2540" t="2540" r="13335" b="12065"/>
                <wp:wrapTopAndBottom/>
                <wp:docPr id="16" name="组合 6"/>
                <wp:cNvGraphicFramePr/>
                <a:graphic xmlns:a="http://schemas.openxmlformats.org/drawingml/2006/main">
                  <a:graphicData uri="http://schemas.microsoft.com/office/word/2010/wordprocessingGroup">
                    <wpg:wgp>
                      <wpg:cNvGrpSpPr/>
                      <wpg:grpSpPr>
                        <a:xfrm>
                          <a:off x="0" y="0"/>
                          <a:ext cx="193675" cy="118745"/>
                          <a:chOff x="901" y="3623"/>
                          <a:chExt cx="305" cy="187"/>
                        </a:xfrm>
                      </wpg:grpSpPr>
                      <wps:wsp>
                        <wps:cNvPr id="10" name="任意多边形 7"/>
                        <wps:cNvSpPr/>
                        <wps:spPr>
                          <a:xfrm>
                            <a:off x="904" y="3626"/>
                            <a:ext cx="119" cy="180"/>
                          </a:xfrm>
                          <a:custGeom>
                            <a:avLst/>
                            <a:gdLst/>
                            <a:ahLst/>
                            <a:cxnLst/>
                            <a:pathLst>
                              <a:path w="119" h="180">
                                <a:moveTo>
                                  <a:pt x="0" y="179"/>
                                </a:moveTo>
                                <a:lnTo>
                                  <a:pt x="0" y="119"/>
                                </a:lnTo>
                                <a:lnTo>
                                  <a:pt x="60" y="0"/>
                                </a:lnTo>
                                <a:lnTo>
                                  <a:pt x="119" y="119"/>
                                </a:lnTo>
                                <a:lnTo>
                                  <a:pt x="119" y="179"/>
                                </a:lnTo>
                              </a:path>
                            </a:pathLst>
                          </a:custGeom>
                          <a:noFill/>
                          <a:ln w="4763" cap="flat" cmpd="sng">
                            <a:solidFill>
                              <a:srgbClr val="000000"/>
                            </a:solidFill>
                            <a:prstDash val="solid"/>
                            <a:headEnd type="none" w="med" len="med"/>
                            <a:tailEnd type="none" w="med" len="med"/>
                          </a:ln>
                        </wps:spPr>
                        <wps:bodyPr upright="1"/>
                      </wps:wsp>
                      <wps:wsp>
                        <wps:cNvPr id="12" name="直线 8"/>
                        <wps:cNvCnPr/>
                        <wps:spPr>
                          <a:xfrm>
                            <a:off x="904" y="3746"/>
                            <a:ext cx="119" cy="0"/>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14" name="图片 9"/>
                          <pic:cNvPicPr>
                            <a:picLocks noChangeAspect="1"/>
                          </pic:cNvPicPr>
                        </pic:nvPicPr>
                        <pic:blipFill>
                          <a:blip r:embed="rId137"/>
                          <a:stretch>
                            <a:fillRect/>
                          </a:stretch>
                        </pic:blipFill>
                        <pic:spPr>
                          <a:xfrm>
                            <a:off x="1079" y="3622"/>
                            <a:ext cx="127" cy="187"/>
                          </a:xfrm>
                          <a:prstGeom prst="rect">
                            <a:avLst/>
                          </a:prstGeom>
                          <a:noFill/>
                          <a:ln>
                            <a:noFill/>
                          </a:ln>
                        </pic:spPr>
                      </pic:pic>
                    </wpg:wgp>
                  </a:graphicData>
                </a:graphic>
              </wp:anchor>
            </w:drawing>
          </mc:Choice>
          <mc:Fallback>
            <w:pict>
              <v:group id="组合 6" o:spid="_x0000_s1026" o:spt="203" style="position:absolute;left:0pt;margin-left:45pt;margin-top:181.1pt;height:9.35pt;width:15.25pt;mso-position-horizontal-relative:page;mso-wrap-distance-bottom:0pt;mso-wrap-distance-top:0pt;z-index:-251585536;mso-width-relative:page;mso-height-relative:page;" coordorigin="901,3623" coordsize="305,187" o:gfxdata="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">
                <o:lock v:ext="edit" aspectratio="f"/>
                <v:shape id="任意多边形 7" o:spid="_x0000_s1026" o:spt="100" style="position:absolute;left:904;top:3626;height:180;width:119;" filled="f" stroked="t" coordsize="119,180" o:gfxdata="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i8y3&#10;wAAAANsAAAAPAAAAAAAAAAEAIAAAACIAAABkcnMvZG93bnJldi54bWxQSwECFAAUAAAACACHTuJA&#10;My8FnjsAAAA5AAAAEAAAAAAAAAABACAAAAAPAQAAZHJzL3NoYXBleG1sLnhtbFBLBQYAAAAABgAG&#10;AFsBAAC5AwAAAAA=&#10;" path="m0,179l0,119,60,0,119,119,119,179e">
                  <v:fill on="f" focussize="0,0"/>
                  <v:stroke weight="0.37503937007874pt" color="#000000" joinstyle="round"/>
                  <v:imagedata o:title=""/>
                  <o:lock v:ext="edit" aspectratio="f"/>
                </v:shape>
                <v:line id="直线 8" o:spid="_x0000_s1026" o:spt="20" style="position:absolute;left:904;top:3746;height:0;width:119;" filled="f" stroked="t" coordsize="21600,21600" o:gfxdata="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UjI0X7gAAADb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shape id="图片 9" o:spid="_x0000_s1026" o:spt="75" type="#_x0000_t75" style="position:absolute;left:1079;top:3622;height:187;width:127;" filled="f" o:preferrelative="t" stroked="f" coordsize="21600,21600" o:gfxdata="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6XxL+5AAAA2wAA&#10;AA8AAAAAAAAAAQAgAAAAIgAAAGRycy9kb3ducmV2LnhtbFBLAQIUABQAAAAIAIdO4kAzLwWeOwAA&#10;ADkAAAAQAAAAAAAAAAEAIAAAAAgBAABkcnMvc2hhcGV4bWwueG1sUEsFBgAAAAAGAAYAWwEAALID&#10;AAAAAA==&#10;">
                  <v:fill on="f" focussize="0,0"/>
                  <v:stroke on="f"/>
                  <v:imagedata r:id="rId137" o:title=""/>
                  <o:lock v:ext="edit" aspectratio="t"/>
                </v:shape>
                <w10:wrap type="topAndBottom"/>
              </v:group>
            </w:pict>
          </mc:Fallback>
        </mc:AlternateContent>
      </w:r>
      <w:r>
        <mc:AlternateContent>
          <mc:Choice Requires="wpg">
            <w:drawing>
              <wp:anchor distT="0" distB="0" distL="114300" distR="114300" simplePos="0" relativeHeight="251731968" behindDoc="1" locked="0" layoutInCell="1" allowOverlap="1">
                <wp:simplePos x="0" y="0"/>
                <wp:positionH relativeFrom="page">
                  <wp:posOffset>804545</wp:posOffset>
                </wp:positionH>
                <wp:positionV relativeFrom="paragraph">
                  <wp:posOffset>97155</wp:posOffset>
                </wp:positionV>
                <wp:extent cx="4733925" cy="2943860"/>
                <wp:effectExtent l="2540" t="635" r="6985" b="8255"/>
                <wp:wrapTopAndBottom/>
                <wp:docPr id="176" name="组合 10"/>
                <wp:cNvGraphicFramePr/>
                <a:graphic xmlns:a="http://schemas.openxmlformats.org/drawingml/2006/main">
                  <a:graphicData uri="http://schemas.microsoft.com/office/word/2010/wordprocessingGroup">
                    <wpg:wgp>
                      <wpg:cNvGrpSpPr/>
                      <wpg:grpSpPr>
                        <a:xfrm>
                          <a:off x="0" y="0"/>
                          <a:ext cx="4733925" cy="2943860"/>
                          <a:chOff x="1268" y="154"/>
                          <a:chExt cx="7455" cy="4636"/>
                        </a:xfrm>
                      </wpg:grpSpPr>
                      <wps:wsp>
                        <wps:cNvPr id="18" name="任意多边形 11"/>
                        <wps:cNvSpPr/>
                        <wps:spPr>
                          <a:xfrm>
                            <a:off x="1585" y="1500"/>
                            <a:ext cx="723" cy="726"/>
                          </a:xfrm>
                          <a:custGeom>
                            <a:avLst/>
                            <a:gdLst/>
                            <a:ahLst/>
                            <a:cxnLst/>
                            <a:pathLst>
                              <a:path w="723" h="726">
                                <a:moveTo>
                                  <a:pt x="723" y="363"/>
                                </a:moveTo>
                                <a:lnTo>
                                  <a:pt x="717" y="294"/>
                                </a:lnTo>
                                <a:lnTo>
                                  <a:pt x="697" y="227"/>
                                </a:lnTo>
                                <a:lnTo>
                                  <a:pt x="665" y="166"/>
                                </a:lnTo>
                                <a:lnTo>
                                  <a:pt x="622" y="112"/>
                                </a:lnTo>
                                <a:lnTo>
                                  <a:pt x="570" y="66"/>
                                </a:lnTo>
                                <a:lnTo>
                                  <a:pt x="510" y="32"/>
                                </a:lnTo>
                                <a:lnTo>
                                  <a:pt x="444" y="10"/>
                                </a:lnTo>
                                <a:lnTo>
                                  <a:pt x="375" y="0"/>
                                </a:lnTo>
                                <a:lnTo>
                                  <a:pt x="362" y="0"/>
                                </a:lnTo>
                                <a:lnTo>
                                  <a:pt x="348" y="0"/>
                                </a:lnTo>
                                <a:lnTo>
                                  <a:pt x="279" y="10"/>
                                </a:lnTo>
                                <a:lnTo>
                                  <a:pt x="214" y="32"/>
                                </a:lnTo>
                                <a:lnTo>
                                  <a:pt x="154" y="66"/>
                                </a:lnTo>
                                <a:lnTo>
                                  <a:pt x="101" y="112"/>
                                </a:lnTo>
                                <a:lnTo>
                                  <a:pt x="58" y="166"/>
                                </a:lnTo>
                                <a:lnTo>
                                  <a:pt x="51" y="178"/>
                                </a:lnTo>
                                <a:lnTo>
                                  <a:pt x="44" y="190"/>
                                </a:lnTo>
                                <a:lnTo>
                                  <a:pt x="17" y="254"/>
                                </a:lnTo>
                                <a:lnTo>
                                  <a:pt x="5" y="308"/>
                                </a:lnTo>
                                <a:lnTo>
                                  <a:pt x="2" y="321"/>
                                </a:lnTo>
                                <a:lnTo>
                                  <a:pt x="1" y="335"/>
                                </a:lnTo>
                                <a:lnTo>
                                  <a:pt x="0" y="349"/>
                                </a:lnTo>
                                <a:lnTo>
                                  <a:pt x="0" y="363"/>
                                </a:lnTo>
                                <a:lnTo>
                                  <a:pt x="0" y="377"/>
                                </a:lnTo>
                                <a:lnTo>
                                  <a:pt x="10" y="446"/>
                                </a:lnTo>
                                <a:lnTo>
                                  <a:pt x="32" y="512"/>
                                </a:lnTo>
                                <a:lnTo>
                                  <a:pt x="66" y="572"/>
                                </a:lnTo>
                                <a:lnTo>
                                  <a:pt x="111" y="625"/>
                                </a:lnTo>
                                <a:lnTo>
                                  <a:pt x="165" y="668"/>
                                </a:lnTo>
                                <a:lnTo>
                                  <a:pt x="227" y="700"/>
                                </a:lnTo>
                                <a:lnTo>
                                  <a:pt x="293" y="720"/>
                                </a:lnTo>
                                <a:lnTo>
                                  <a:pt x="362" y="726"/>
                                </a:lnTo>
                                <a:lnTo>
                                  <a:pt x="375" y="726"/>
                                </a:lnTo>
                                <a:lnTo>
                                  <a:pt x="444" y="717"/>
                                </a:lnTo>
                                <a:lnTo>
                                  <a:pt x="510" y="694"/>
                                </a:lnTo>
                                <a:lnTo>
                                  <a:pt x="570" y="660"/>
                                </a:lnTo>
                                <a:lnTo>
                                  <a:pt x="622" y="615"/>
                                </a:lnTo>
                                <a:lnTo>
                                  <a:pt x="665" y="561"/>
                                </a:lnTo>
                                <a:lnTo>
                                  <a:pt x="697" y="499"/>
                                </a:lnTo>
                                <a:lnTo>
                                  <a:pt x="717" y="432"/>
                                </a:lnTo>
                                <a:lnTo>
                                  <a:pt x="723" y="377"/>
                                </a:lnTo>
                                <a:lnTo>
                                  <a:pt x="723" y="363"/>
                                </a:lnTo>
                                <a:close/>
                              </a:path>
                            </a:pathLst>
                          </a:custGeom>
                          <a:noFill/>
                          <a:ln w="4763" cap="flat" cmpd="sng">
                            <a:solidFill>
                              <a:srgbClr val="000000"/>
                            </a:solidFill>
                            <a:prstDash val="solid"/>
                            <a:headEnd type="none" w="med" len="med"/>
                            <a:tailEnd type="none" w="med" len="med"/>
                          </a:ln>
                        </wps:spPr>
                        <wps:bodyPr upright="1"/>
                      </wps:wsp>
                      <pic:pic xmlns:pic="http://schemas.openxmlformats.org/drawingml/2006/picture">
                        <pic:nvPicPr>
                          <pic:cNvPr id="20" name="图片 12"/>
                          <pic:cNvPicPr>
                            <a:picLocks noChangeAspect="1"/>
                          </pic:cNvPicPr>
                        </pic:nvPicPr>
                        <pic:blipFill>
                          <a:blip r:embed="rId138"/>
                          <a:stretch>
                            <a:fillRect/>
                          </a:stretch>
                        </pic:blipFill>
                        <pic:spPr>
                          <a:xfrm>
                            <a:off x="1780" y="1496"/>
                            <a:ext cx="333" cy="253"/>
                          </a:xfrm>
                          <a:prstGeom prst="rect">
                            <a:avLst/>
                          </a:prstGeom>
                          <a:noFill/>
                          <a:ln>
                            <a:noFill/>
                          </a:ln>
                        </pic:spPr>
                      </pic:pic>
                      <pic:pic xmlns:pic="http://schemas.openxmlformats.org/drawingml/2006/picture">
                        <pic:nvPicPr>
                          <pic:cNvPr id="22" name="图片 13"/>
                          <pic:cNvPicPr>
                            <a:picLocks noChangeAspect="1"/>
                          </pic:cNvPicPr>
                        </pic:nvPicPr>
                        <pic:blipFill>
                          <a:blip r:embed="rId139"/>
                          <a:stretch>
                            <a:fillRect/>
                          </a:stretch>
                        </pic:blipFill>
                        <pic:spPr>
                          <a:xfrm>
                            <a:off x="2308" y="1696"/>
                            <a:ext cx="645" cy="334"/>
                          </a:xfrm>
                          <a:prstGeom prst="rect">
                            <a:avLst/>
                          </a:prstGeom>
                          <a:noFill/>
                          <a:ln>
                            <a:noFill/>
                          </a:ln>
                        </pic:spPr>
                      </pic:pic>
                      <pic:pic xmlns:pic="http://schemas.openxmlformats.org/drawingml/2006/picture">
                        <pic:nvPicPr>
                          <pic:cNvPr id="24" name="图片 14"/>
                          <pic:cNvPicPr>
                            <a:picLocks noChangeAspect="1"/>
                          </pic:cNvPicPr>
                        </pic:nvPicPr>
                        <pic:blipFill>
                          <a:blip r:embed="rId140"/>
                          <a:stretch>
                            <a:fillRect/>
                          </a:stretch>
                        </pic:blipFill>
                        <pic:spPr>
                          <a:xfrm>
                            <a:off x="1731" y="2226"/>
                            <a:ext cx="430" cy="793"/>
                          </a:xfrm>
                          <a:prstGeom prst="rect">
                            <a:avLst/>
                          </a:prstGeom>
                          <a:noFill/>
                          <a:ln>
                            <a:noFill/>
                          </a:ln>
                        </pic:spPr>
                      </pic:pic>
                      <wps:wsp>
                        <wps:cNvPr id="26" name="直线 15"/>
                        <wps:cNvCnPr/>
                        <wps:spPr>
                          <a:xfrm flipV="1">
                            <a:off x="1947" y="287"/>
                            <a:ext cx="0" cy="1213"/>
                          </a:xfrm>
                          <a:prstGeom prst="line">
                            <a:avLst/>
                          </a:prstGeom>
                          <a:ln w="4763" cap="flat" cmpd="sng">
                            <a:solidFill>
                              <a:srgbClr val="000000"/>
                            </a:solidFill>
                            <a:prstDash val="solid"/>
                            <a:headEnd type="none" w="med" len="med"/>
                            <a:tailEnd type="none" w="med" len="med"/>
                          </a:ln>
                        </wps:spPr>
                        <wps:bodyPr upright="1"/>
                      </wps:wsp>
                      <wps:wsp>
                        <wps:cNvPr id="28" name="直线 16"/>
                        <wps:cNvCnPr/>
                        <wps:spPr>
                          <a:xfrm>
                            <a:off x="1947" y="287"/>
                            <a:ext cx="2477" cy="0"/>
                          </a:xfrm>
                          <a:prstGeom prst="line">
                            <a:avLst/>
                          </a:prstGeom>
                          <a:ln w="4763" cap="flat" cmpd="sng">
                            <a:solidFill>
                              <a:srgbClr val="000000"/>
                            </a:solidFill>
                            <a:prstDash val="solid"/>
                            <a:headEnd type="none" w="med" len="med"/>
                            <a:tailEnd type="none" w="med" len="med"/>
                          </a:ln>
                        </wps:spPr>
                        <wps:bodyPr upright="1"/>
                      </wps:wsp>
                      <wps:wsp>
                        <wps:cNvPr id="30" name="直线 17"/>
                        <wps:cNvCnPr/>
                        <wps:spPr>
                          <a:xfrm flipV="1">
                            <a:off x="3839" y="287"/>
                            <a:ext cx="0" cy="1213"/>
                          </a:xfrm>
                          <a:prstGeom prst="line">
                            <a:avLst/>
                          </a:prstGeom>
                          <a:ln w="4763" cap="flat" cmpd="sng">
                            <a:solidFill>
                              <a:srgbClr val="000000"/>
                            </a:solidFill>
                            <a:prstDash val="solid"/>
                            <a:headEnd type="none" w="med" len="med"/>
                            <a:tailEnd type="none" w="med" len="med"/>
                          </a:ln>
                        </wps:spPr>
                        <wps:bodyPr upright="1"/>
                      </wps:wsp>
                      <wps:wsp>
                        <wps:cNvPr id="32" name="矩形 18"/>
                        <wps:cNvSpPr/>
                        <wps:spPr>
                          <a:xfrm>
                            <a:off x="3638" y="1500"/>
                            <a:ext cx="401" cy="413"/>
                          </a:xfrm>
                          <a:prstGeom prst="rect">
                            <a:avLst/>
                          </a:prstGeom>
                          <a:noFill/>
                          <a:ln w="4763" cap="flat" cmpd="sng">
                            <a:solidFill>
                              <a:srgbClr val="000000"/>
                            </a:solidFill>
                            <a:prstDash val="solid"/>
                            <a:miter/>
                            <a:headEnd type="none" w="med" len="med"/>
                            <a:tailEnd type="none" w="med" len="med"/>
                          </a:ln>
                        </wps:spPr>
                        <wps:bodyPr upright="1"/>
                      </wps:wsp>
                      <wps:wsp>
                        <wps:cNvPr id="34" name="任意多边形 19"/>
                        <wps:cNvSpPr/>
                        <wps:spPr>
                          <a:xfrm>
                            <a:off x="3903" y="1759"/>
                            <a:ext cx="31" cy="94"/>
                          </a:xfrm>
                          <a:custGeom>
                            <a:avLst/>
                            <a:gdLst/>
                            <a:ahLst/>
                            <a:cxnLst/>
                            <a:pathLst>
                              <a:path w="31" h="94">
                                <a:moveTo>
                                  <a:pt x="16" y="93"/>
                                </a:moveTo>
                                <a:lnTo>
                                  <a:pt x="0" y="0"/>
                                </a:lnTo>
                                <a:lnTo>
                                  <a:pt x="31" y="0"/>
                                </a:lnTo>
                                <a:lnTo>
                                  <a:pt x="16" y="93"/>
                                </a:lnTo>
                                <a:close/>
                              </a:path>
                            </a:pathLst>
                          </a:custGeom>
                          <a:solidFill>
                            <a:srgbClr val="000000"/>
                          </a:solidFill>
                          <a:ln>
                            <a:noFill/>
                          </a:ln>
                        </wps:spPr>
                        <wps:bodyPr upright="1"/>
                      </wps:wsp>
                      <wps:wsp>
                        <wps:cNvPr id="36" name="任意多边形 20"/>
                        <wps:cNvSpPr/>
                        <wps:spPr>
                          <a:xfrm>
                            <a:off x="3903" y="1759"/>
                            <a:ext cx="31" cy="94"/>
                          </a:xfrm>
                          <a:custGeom>
                            <a:avLst/>
                            <a:gdLst/>
                            <a:ahLst/>
                            <a:cxnLst/>
                            <a:pathLst>
                              <a:path w="31" h="94">
                                <a:moveTo>
                                  <a:pt x="31" y="0"/>
                                </a:moveTo>
                                <a:lnTo>
                                  <a:pt x="16" y="93"/>
                                </a:lnTo>
                                <a:lnTo>
                                  <a:pt x="0" y="0"/>
                                </a:lnTo>
                                <a:lnTo>
                                  <a:pt x="31" y="0"/>
                                </a:lnTo>
                                <a:close/>
                              </a:path>
                            </a:pathLst>
                          </a:custGeom>
                          <a:noFill/>
                          <a:ln w="4763" cap="flat" cmpd="sng">
                            <a:solidFill>
                              <a:srgbClr val="000000"/>
                            </a:solidFill>
                            <a:prstDash val="solid"/>
                            <a:headEnd type="none" w="med" len="med"/>
                            <a:tailEnd type="none" w="med" len="med"/>
                          </a:ln>
                        </wps:spPr>
                        <wps:bodyPr upright="1"/>
                      </wps:wsp>
                      <wps:wsp>
                        <wps:cNvPr id="38" name="直线 21"/>
                        <wps:cNvCnPr/>
                        <wps:spPr>
                          <a:xfrm flipV="1">
                            <a:off x="3919" y="1545"/>
                            <a:ext cx="0" cy="215"/>
                          </a:xfrm>
                          <a:prstGeom prst="line">
                            <a:avLst/>
                          </a:prstGeom>
                          <a:ln w="4763" cap="flat" cmpd="sng">
                            <a:solidFill>
                              <a:srgbClr val="000000"/>
                            </a:solidFill>
                            <a:prstDash val="solid"/>
                            <a:headEnd type="none" w="med" len="med"/>
                            <a:tailEnd type="none" w="med" len="med"/>
                          </a:ln>
                        </wps:spPr>
                        <wps:bodyPr upright="1"/>
                      </wps:wsp>
                      <wps:wsp>
                        <wps:cNvPr id="40" name="直线 22"/>
                        <wps:cNvCnPr/>
                        <wps:spPr>
                          <a:xfrm>
                            <a:off x="4039" y="1706"/>
                            <a:ext cx="40" cy="0"/>
                          </a:xfrm>
                          <a:prstGeom prst="line">
                            <a:avLst/>
                          </a:prstGeom>
                          <a:ln w="4763" cap="flat" cmpd="sng">
                            <a:solidFill>
                              <a:srgbClr val="000000"/>
                            </a:solidFill>
                            <a:prstDash val="solid"/>
                            <a:headEnd type="none" w="med" len="med"/>
                            <a:tailEnd type="none" w="med" len="med"/>
                          </a:ln>
                        </wps:spPr>
                        <wps:bodyPr upright="1"/>
                      </wps:wsp>
                      <wps:wsp>
                        <wps:cNvPr id="42" name="直线 23"/>
                        <wps:cNvCnPr/>
                        <wps:spPr>
                          <a:xfrm>
                            <a:off x="4143" y="1706"/>
                            <a:ext cx="40" cy="0"/>
                          </a:xfrm>
                          <a:prstGeom prst="line">
                            <a:avLst/>
                          </a:prstGeom>
                          <a:ln w="4763" cap="flat" cmpd="sng">
                            <a:solidFill>
                              <a:srgbClr val="000000"/>
                            </a:solidFill>
                            <a:prstDash val="solid"/>
                            <a:headEnd type="none" w="med" len="med"/>
                            <a:tailEnd type="none" w="med" len="med"/>
                          </a:ln>
                        </wps:spPr>
                        <wps:bodyPr upright="1"/>
                      </wps:wsp>
                      <wps:wsp>
                        <wps:cNvPr id="44" name="直线 24"/>
                        <wps:cNvCnPr/>
                        <wps:spPr>
                          <a:xfrm flipV="1">
                            <a:off x="4183" y="1684"/>
                            <a:ext cx="0" cy="22"/>
                          </a:xfrm>
                          <a:prstGeom prst="line">
                            <a:avLst/>
                          </a:prstGeom>
                          <a:ln w="4763" cap="flat" cmpd="sng">
                            <a:solidFill>
                              <a:srgbClr val="000000"/>
                            </a:solidFill>
                            <a:prstDash val="solid"/>
                            <a:headEnd type="none" w="med" len="med"/>
                            <a:tailEnd type="none" w="med" len="med"/>
                          </a:ln>
                        </wps:spPr>
                        <wps:bodyPr upright="1"/>
                      </wps:wsp>
                      <wps:wsp>
                        <wps:cNvPr id="46" name="直线 25"/>
                        <wps:cNvCnPr/>
                        <wps:spPr>
                          <a:xfrm flipV="1">
                            <a:off x="4183" y="1577"/>
                            <a:ext cx="0" cy="43"/>
                          </a:xfrm>
                          <a:prstGeom prst="line">
                            <a:avLst/>
                          </a:prstGeom>
                          <a:ln w="4763" cap="flat" cmpd="sng">
                            <a:solidFill>
                              <a:srgbClr val="000000"/>
                            </a:solidFill>
                            <a:prstDash val="solid"/>
                            <a:headEnd type="none" w="med" len="med"/>
                            <a:tailEnd type="none" w="med" len="med"/>
                          </a:ln>
                        </wps:spPr>
                        <wps:bodyPr upright="1"/>
                      </wps:wsp>
                      <wps:wsp>
                        <wps:cNvPr id="48" name="直线 26"/>
                        <wps:cNvCnPr/>
                        <wps:spPr>
                          <a:xfrm flipV="1">
                            <a:off x="4183" y="1469"/>
                            <a:ext cx="0" cy="43"/>
                          </a:xfrm>
                          <a:prstGeom prst="line">
                            <a:avLst/>
                          </a:prstGeom>
                          <a:ln w="4763" cap="flat" cmpd="sng">
                            <a:solidFill>
                              <a:srgbClr val="000000"/>
                            </a:solidFill>
                            <a:prstDash val="solid"/>
                            <a:headEnd type="none" w="med" len="med"/>
                            <a:tailEnd type="none" w="med" len="med"/>
                          </a:ln>
                        </wps:spPr>
                        <wps:bodyPr upright="1"/>
                      </wps:wsp>
                      <wps:wsp>
                        <wps:cNvPr id="50" name="直线 27"/>
                        <wps:cNvCnPr/>
                        <wps:spPr>
                          <a:xfrm flipV="1">
                            <a:off x="4183" y="1362"/>
                            <a:ext cx="0" cy="43"/>
                          </a:xfrm>
                          <a:prstGeom prst="line">
                            <a:avLst/>
                          </a:prstGeom>
                          <a:ln w="4763" cap="flat" cmpd="sng">
                            <a:solidFill>
                              <a:srgbClr val="000000"/>
                            </a:solidFill>
                            <a:prstDash val="solid"/>
                            <a:headEnd type="none" w="med" len="med"/>
                            <a:tailEnd type="none" w="med" len="med"/>
                          </a:ln>
                        </wps:spPr>
                        <wps:bodyPr upright="1"/>
                      </wps:wsp>
                      <wps:wsp>
                        <wps:cNvPr id="52" name="直线 28"/>
                        <wps:cNvCnPr/>
                        <wps:spPr>
                          <a:xfrm flipV="1">
                            <a:off x="4183" y="1275"/>
                            <a:ext cx="0" cy="22"/>
                          </a:xfrm>
                          <a:prstGeom prst="line">
                            <a:avLst/>
                          </a:prstGeom>
                          <a:ln w="4763" cap="flat" cmpd="sng">
                            <a:solidFill>
                              <a:srgbClr val="000000"/>
                            </a:solidFill>
                            <a:prstDash val="solid"/>
                            <a:headEnd type="none" w="med" len="med"/>
                            <a:tailEnd type="none" w="med" len="med"/>
                          </a:ln>
                        </wps:spPr>
                        <wps:bodyPr upright="1"/>
                      </wps:wsp>
                      <wps:wsp>
                        <wps:cNvPr id="54" name="直线 29"/>
                        <wps:cNvCnPr/>
                        <wps:spPr>
                          <a:xfrm flipH="1">
                            <a:off x="4150" y="1275"/>
                            <a:ext cx="33" cy="0"/>
                          </a:xfrm>
                          <a:prstGeom prst="line">
                            <a:avLst/>
                          </a:prstGeom>
                          <a:ln w="4763" cap="flat" cmpd="sng">
                            <a:solidFill>
                              <a:srgbClr val="000000"/>
                            </a:solidFill>
                            <a:prstDash val="solid"/>
                            <a:headEnd type="none" w="med" len="med"/>
                            <a:tailEnd type="none" w="med" len="med"/>
                          </a:ln>
                        </wps:spPr>
                        <wps:bodyPr upright="1"/>
                      </wps:wsp>
                      <wps:wsp>
                        <wps:cNvPr id="56" name="直线 30"/>
                        <wps:cNvCnPr/>
                        <wps:spPr>
                          <a:xfrm flipH="1">
                            <a:off x="4043" y="1275"/>
                            <a:ext cx="43" cy="0"/>
                          </a:xfrm>
                          <a:prstGeom prst="line">
                            <a:avLst/>
                          </a:prstGeom>
                          <a:ln w="4763" cap="flat" cmpd="sng">
                            <a:solidFill>
                              <a:srgbClr val="000000"/>
                            </a:solidFill>
                            <a:prstDash val="solid"/>
                            <a:headEnd type="none" w="med" len="med"/>
                            <a:tailEnd type="none" w="med" len="med"/>
                          </a:ln>
                        </wps:spPr>
                        <wps:bodyPr upright="1"/>
                      </wps:wsp>
                      <wps:wsp>
                        <wps:cNvPr id="58" name="直线 31"/>
                        <wps:cNvCnPr/>
                        <wps:spPr>
                          <a:xfrm flipH="1">
                            <a:off x="3936" y="1275"/>
                            <a:ext cx="43" cy="0"/>
                          </a:xfrm>
                          <a:prstGeom prst="line">
                            <a:avLst/>
                          </a:prstGeom>
                          <a:ln w="4763" cap="flat" cmpd="sng">
                            <a:solidFill>
                              <a:srgbClr val="000000"/>
                            </a:solidFill>
                            <a:prstDash val="solid"/>
                            <a:headEnd type="none" w="med" len="med"/>
                            <a:tailEnd type="none" w="med" len="med"/>
                          </a:ln>
                        </wps:spPr>
                        <wps:bodyPr upright="1"/>
                      </wps:wsp>
                      <wps:wsp>
                        <wps:cNvPr id="60" name="直线 32"/>
                        <wps:cNvCnPr/>
                        <wps:spPr>
                          <a:xfrm flipH="1">
                            <a:off x="3839" y="1275"/>
                            <a:ext cx="33" cy="0"/>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62" name="图片 33"/>
                          <pic:cNvPicPr>
                            <a:picLocks noChangeAspect="1"/>
                          </pic:cNvPicPr>
                        </pic:nvPicPr>
                        <pic:blipFill>
                          <a:blip r:embed="rId141"/>
                          <a:stretch>
                            <a:fillRect/>
                          </a:stretch>
                        </pic:blipFill>
                        <pic:spPr>
                          <a:xfrm>
                            <a:off x="3322" y="1629"/>
                            <a:ext cx="320" cy="176"/>
                          </a:xfrm>
                          <a:prstGeom prst="rect">
                            <a:avLst/>
                          </a:prstGeom>
                          <a:noFill/>
                          <a:ln>
                            <a:noFill/>
                          </a:ln>
                        </pic:spPr>
                      </pic:pic>
                      <wps:wsp>
                        <wps:cNvPr id="64" name="直线 34"/>
                        <wps:cNvCnPr/>
                        <wps:spPr>
                          <a:xfrm flipV="1">
                            <a:off x="3839" y="1912"/>
                            <a:ext cx="0" cy="1518"/>
                          </a:xfrm>
                          <a:prstGeom prst="line">
                            <a:avLst/>
                          </a:prstGeom>
                          <a:ln w="4763" cap="flat" cmpd="sng">
                            <a:solidFill>
                              <a:srgbClr val="000000"/>
                            </a:solidFill>
                            <a:prstDash val="solid"/>
                            <a:headEnd type="none" w="med" len="med"/>
                            <a:tailEnd type="none" w="med" len="med"/>
                          </a:ln>
                        </wps:spPr>
                        <wps:bodyPr upright="1"/>
                      </wps:wsp>
                      <wps:wsp>
                        <wps:cNvPr id="66" name="直线 35"/>
                        <wps:cNvCnPr/>
                        <wps:spPr>
                          <a:xfrm flipV="1">
                            <a:off x="5117" y="287"/>
                            <a:ext cx="0" cy="1403"/>
                          </a:xfrm>
                          <a:prstGeom prst="line">
                            <a:avLst/>
                          </a:prstGeom>
                          <a:ln w="4763" cap="flat" cmpd="sng">
                            <a:solidFill>
                              <a:srgbClr val="000000"/>
                            </a:solidFill>
                            <a:prstDash val="solid"/>
                            <a:headEnd type="none" w="med" len="med"/>
                            <a:tailEnd type="none" w="med" len="med"/>
                          </a:ln>
                        </wps:spPr>
                        <wps:bodyPr upright="1"/>
                      </wps:wsp>
                      <wps:wsp>
                        <wps:cNvPr id="68" name="任意多边形 36"/>
                        <wps:cNvSpPr/>
                        <wps:spPr>
                          <a:xfrm>
                            <a:off x="5421" y="1759"/>
                            <a:ext cx="31" cy="94"/>
                          </a:xfrm>
                          <a:custGeom>
                            <a:avLst/>
                            <a:gdLst/>
                            <a:ahLst/>
                            <a:cxnLst/>
                            <a:pathLst>
                              <a:path w="31" h="94">
                                <a:moveTo>
                                  <a:pt x="16" y="93"/>
                                </a:moveTo>
                                <a:lnTo>
                                  <a:pt x="0" y="0"/>
                                </a:lnTo>
                                <a:lnTo>
                                  <a:pt x="31" y="0"/>
                                </a:lnTo>
                                <a:lnTo>
                                  <a:pt x="16" y="93"/>
                                </a:lnTo>
                                <a:close/>
                              </a:path>
                            </a:pathLst>
                          </a:custGeom>
                          <a:solidFill>
                            <a:srgbClr val="000000"/>
                          </a:solidFill>
                          <a:ln>
                            <a:noFill/>
                          </a:ln>
                        </wps:spPr>
                        <wps:bodyPr upright="1"/>
                      </wps:wsp>
                      <wps:wsp>
                        <wps:cNvPr id="70" name="任意多边形 37"/>
                        <wps:cNvSpPr/>
                        <wps:spPr>
                          <a:xfrm>
                            <a:off x="5421" y="1759"/>
                            <a:ext cx="31" cy="94"/>
                          </a:xfrm>
                          <a:custGeom>
                            <a:avLst/>
                            <a:gdLst/>
                            <a:ahLst/>
                            <a:cxnLst/>
                            <a:pathLst>
                              <a:path w="31" h="94">
                                <a:moveTo>
                                  <a:pt x="31" y="0"/>
                                </a:moveTo>
                                <a:lnTo>
                                  <a:pt x="16" y="93"/>
                                </a:lnTo>
                                <a:lnTo>
                                  <a:pt x="0" y="0"/>
                                </a:lnTo>
                                <a:lnTo>
                                  <a:pt x="31" y="0"/>
                                </a:lnTo>
                                <a:close/>
                              </a:path>
                            </a:pathLst>
                          </a:custGeom>
                          <a:noFill/>
                          <a:ln w="4763" cap="flat" cmpd="sng">
                            <a:solidFill>
                              <a:srgbClr val="000000"/>
                            </a:solidFill>
                            <a:prstDash val="solid"/>
                            <a:headEnd type="none" w="med" len="med"/>
                            <a:tailEnd type="none" w="med" len="med"/>
                          </a:ln>
                        </wps:spPr>
                        <wps:bodyPr upright="1"/>
                      </wps:wsp>
                      <wps:wsp>
                        <wps:cNvPr id="72" name="直线 38"/>
                        <wps:cNvCnPr/>
                        <wps:spPr>
                          <a:xfrm flipV="1">
                            <a:off x="5437" y="1545"/>
                            <a:ext cx="0" cy="215"/>
                          </a:xfrm>
                          <a:prstGeom prst="line">
                            <a:avLst/>
                          </a:prstGeom>
                          <a:ln w="4763" cap="flat" cmpd="sng">
                            <a:solidFill>
                              <a:srgbClr val="000000"/>
                            </a:solidFill>
                            <a:prstDash val="solid"/>
                            <a:headEnd type="none" w="med" len="med"/>
                            <a:tailEnd type="none" w="med" len="med"/>
                          </a:ln>
                        </wps:spPr>
                        <wps:bodyPr upright="1"/>
                      </wps:wsp>
                      <wps:wsp>
                        <wps:cNvPr id="74" name="矩形 39"/>
                        <wps:cNvSpPr/>
                        <wps:spPr>
                          <a:xfrm>
                            <a:off x="4944" y="1500"/>
                            <a:ext cx="614" cy="413"/>
                          </a:xfrm>
                          <a:prstGeom prst="rect">
                            <a:avLst/>
                          </a:prstGeom>
                          <a:noFill/>
                          <a:ln w="4763" cap="flat" cmpd="sng">
                            <a:solidFill>
                              <a:srgbClr val="000000"/>
                            </a:solidFill>
                            <a:prstDash val="solid"/>
                            <a:miter/>
                            <a:headEnd type="none" w="med" len="med"/>
                            <a:tailEnd type="none" w="med" len="med"/>
                          </a:ln>
                        </wps:spPr>
                        <wps:bodyPr upright="1"/>
                      </wps:wsp>
                      <wps:wsp>
                        <wps:cNvPr id="76" name="直线 40"/>
                        <wps:cNvCnPr/>
                        <wps:spPr>
                          <a:xfrm>
                            <a:off x="5251" y="1500"/>
                            <a:ext cx="0" cy="412"/>
                          </a:xfrm>
                          <a:prstGeom prst="line">
                            <a:avLst/>
                          </a:prstGeom>
                          <a:ln w="4763" cap="flat" cmpd="sng">
                            <a:solidFill>
                              <a:srgbClr val="000000"/>
                            </a:solidFill>
                            <a:prstDash val="solid"/>
                            <a:headEnd type="none" w="med" len="med"/>
                            <a:tailEnd type="none" w="med" len="med"/>
                          </a:ln>
                        </wps:spPr>
                        <wps:bodyPr upright="1"/>
                      </wps:wsp>
                      <wps:wsp>
                        <wps:cNvPr id="78" name="直线 41"/>
                        <wps:cNvCnPr/>
                        <wps:spPr>
                          <a:xfrm>
                            <a:off x="5062" y="1690"/>
                            <a:ext cx="110" cy="0"/>
                          </a:xfrm>
                          <a:prstGeom prst="line">
                            <a:avLst/>
                          </a:prstGeom>
                          <a:ln w="4763" cap="flat" cmpd="sng">
                            <a:solidFill>
                              <a:srgbClr val="000000"/>
                            </a:solidFill>
                            <a:prstDash val="solid"/>
                            <a:headEnd type="none" w="med" len="med"/>
                            <a:tailEnd type="none" w="med" len="med"/>
                          </a:ln>
                        </wps:spPr>
                        <wps:bodyPr upright="1"/>
                      </wps:wsp>
                      <wps:wsp>
                        <wps:cNvPr id="80" name="直线 42"/>
                        <wps:cNvCnPr/>
                        <wps:spPr>
                          <a:xfrm>
                            <a:off x="5062" y="1728"/>
                            <a:ext cx="110" cy="0"/>
                          </a:xfrm>
                          <a:prstGeom prst="line">
                            <a:avLst/>
                          </a:prstGeom>
                          <a:ln w="4763" cap="flat" cmpd="sng">
                            <a:solidFill>
                              <a:srgbClr val="000000"/>
                            </a:solidFill>
                            <a:prstDash val="solid"/>
                            <a:headEnd type="none" w="med" len="med"/>
                            <a:tailEnd type="none" w="med" len="med"/>
                          </a:ln>
                        </wps:spPr>
                        <wps:bodyPr upright="1"/>
                      </wps:wsp>
                      <wps:wsp>
                        <wps:cNvPr id="82" name="直线 43"/>
                        <wps:cNvCnPr/>
                        <wps:spPr>
                          <a:xfrm>
                            <a:off x="5117" y="1728"/>
                            <a:ext cx="0" cy="1702"/>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84" name="图片 44"/>
                          <pic:cNvPicPr>
                            <a:picLocks noChangeAspect="1"/>
                          </pic:cNvPicPr>
                        </pic:nvPicPr>
                        <pic:blipFill>
                          <a:blip r:embed="rId142"/>
                          <a:stretch>
                            <a:fillRect/>
                          </a:stretch>
                        </pic:blipFill>
                        <pic:spPr>
                          <a:xfrm>
                            <a:off x="4627" y="1629"/>
                            <a:ext cx="320" cy="176"/>
                          </a:xfrm>
                          <a:prstGeom prst="rect">
                            <a:avLst/>
                          </a:prstGeom>
                          <a:noFill/>
                          <a:ln>
                            <a:noFill/>
                          </a:ln>
                        </pic:spPr>
                      </pic:pic>
                      <pic:pic xmlns:pic="http://schemas.openxmlformats.org/drawingml/2006/picture">
                        <pic:nvPicPr>
                          <pic:cNvPr id="86" name="图片 45"/>
                          <pic:cNvPicPr>
                            <a:picLocks noChangeAspect="1"/>
                          </pic:cNvPicPr>
                        </pic:nvPicPr>
                        <pic:blipFill>
                          <a:blip r:embed="rId143"/>
                          <a:stretch>
                            <a:fillRect/>
                          </a:stretch>
                        </pic:blipFill>
                        <pic:spPr>
                          <a:xfrm>
                            <a:off x="5557" y="1255"/>
                            <a:ext cx="283" cy="476"/>
                          </a:xfrm>
                          <a:prstGeom prst="rect">
                            <a:avLst/>
                          </a:prstGeom>
                          <a:noFill/>
                          <a:ln>
                            <a:noFill/>
                          </a:ln>
                        </pic:spPr>
                      </pic:pic>
                      <wps:wsp>
                        <wps:cNvPr id="88" name="任意多边形 46"/>
                        <wps:cNvSpPr/>
                        <wps:spPr>
                          <a:xfrm>
                            <a:off x="4920" y="2273"/>
                            <a:ext cx="142" cy="696"/>
                          </a:xfrm>
                          <a:custGeom>
                            <a:avLst/>
                            <a:gdLst/>
                            <a:ahLst/>
                            <a:cxnLst/>
                            <a:pathLst>
                              <a:path w="142" h="696">
                                <a:moveTo>
                                  <a:pt x="18" y="695"/>
                                </a:moveTo>
                                <a:lnTo>
                                  <a:pt x="56" y="645"/>
                                </a:lnTo>
                                <a:lnTo>
                                  <a:pt x="88" y="590"/>
                                </a:lnTo>
                                <a:lnTo>
                                  <a:pt x="112" y="531"/>
                                </a:lnTo>
                                <a:lnTo>
                                  <a:pt x="130" y="470"/>
                                </a:lnTo>
                                <a:lnTo>
                                  <a:pt x="139" y="407"/>
                                </a:lnTo>
                                <a:lnTo>
                                  <a:pt x="142" y="344"/>
                                </a:lnTo>
                                <a:lnTo>
                                  <a:pt x="136" y="281"/>
                                </a:lnTo>
                                <a:lnTo>
                                  <a:pt x="123" y="219"/>
                                </a:lnTo>
                                <a:lnTo>
                                  <a:pt x="102" y="159"/>
                                </a:lnTo>
                                <a:lnTo>
                                  <a:pt x="75" y="102"/>
                                </a:lnTo>
                                <a:lnTo>
                                  <a:pt x="41" y="48"/>
                                </a:lnTo>
                                <a:lnTo>
                                  <a:pt x="0" y="0"/>
                                </a:lnTo>
                              </a:path>
                            </a:pathLst>
                          </a:custGeom>
                          <a:noFill/>
                          <a:ln w="4763" cap="flat" cmpd="sng">
                            <a:solidFill>
                              <a:srgbClr val="000000"/>
                            </a:solidFill>
                            <a:prstDash val="solid"/>
                            <a:headEnd type="none" w="med" len="med"/>
                            <a:tailEnd type="none" w="med" len="med"/>
                          </a:ln>
                        </wps:spPr>
                        <wps:bodyPr upright="1"/>
                      </wps:wsp>
                      <wps:wsp>
                        <wps:cNvPr id="90" name="任意多边形 47"/>
                        <wps:cNvSpPr/>
                        <wps:spPr>
                          <a:xfrm>
                            <a:off x="5172" y="2273"/>
                            <a:ext cx="142" cy="696"/>
                          </a:xfrm>
                          <a:custGeom>
                            <a:avLst/>
                            <a:gdLst/>
                            <a:ahLst/>
                            <a:cxnLst/>
                            <a:pathLst>
                              <a:path w="142" h="696">
                                <a:moveTo>
                                  <a:pt x="142" y="0"/>
                                </a:moveTo>
                                <a:lnTo>
                                  <a:pt x="101" y="48"/>
                                </a:lnTo>
                                <a:lnTo>
                                  <a:pt x="67" y="102"/>
                                </a:lnTo>
                                <a:lnTo>
                                  <a:pt x="39" y="159"/>
                                </a:lnTo>
                                <a:lnTo>
                                  <a:pt x="19" y="219"/>
                                </a:lnTo>
                                <a:lnTo>
                                  <a:pt x="6" y="281"/>
                                </a:lnTo>
                                <a:lnTo>
                                  <a:pt x="0" y="344"/>
                                </a:lnTo>
                                <a:lnTo>
                                  <a:pt x="3" y="407"/>
                                </a:lnTo>
                                <a:lnTo>
                                  <a:pt x="12" y="470"/>
                                </a:lnTo>
                                <a:lnTo>
                                  <a:pt x="30" y="531"/>
                                </a:lnTo>
                                <a:lnTo>
                                  <a:pt x="54" y="589"/>
                                </a:lnTo>
                                <a:lnTo>
                                  <a:pt x="86" y="645"/>
                                </a:lnTo>
                                <a:lnTo>
                                  <a:pt x="124" y="695"/>
                                </a:lnTo>
                              </a:path>
                            </a:pathLst>
                          </a:custGeom>
                          <a:noFill/>
                          <a:ln w="4763" cap="flat" cmpd="sng">
                            <a:solidFill>
                              <a:srgbClr val="000000"/>
                            </a:solidFill>
                            <a:prstDash val="solid"/>
                            <a:headEnd type="none" w="med" len="med"/>
                            <a:tailEnd type="none" w="med" len="med"/>
                          </a:ln>
                        </wps:spPr>
                        <wps:bodyPr upright="1"/>
                      </wps:wsp>
                      <wps:wsp>
                        <wps:cNvPr id="92" name="任意多边形 48"/>
                        <wps:cNvSpPr/>
                        <wps:spPr>
                          <a:xfrm>
                            <a:off x="5328" y="2368"/>
                            <a:ext cx="79" cy="75"/>
                          </a:xfrm>
                          <a:custGeom>
                            <a:avLst/>
                            <a:gdLst/>
                            <a:ahLst/>
                            <a:cxnLst/>
                            <a:pathLst>
                              <a:path w="79" h="75">
                                <a:moveTo>
                                  <a:pt x="21" y="75"/>
                                </a:moveTo>
                                <a:lnTo>
                                  <a:pt x="0" y="52"/>
                                </a:lnTo>
                                <a:lnTo>
                                  <a:pt x="79" y="0"/>
                                </a:lnTo>
                                <a:lnTo>
                                  <a:pt x="21" y="75"/>
                                </a:lnTo>
                                <a:close/>
                              </a:path>
                            </a:pathLst>
                          </a:custGeom>
                          <a:solidFill>
                            <a:srgbClr val="000000"/>
                          </a:solidFill>
                          <a:ln>
                            <a:noFill/>
                          </a:ln>
                        </wps:spPr>
                        <wps:bodyPr upright="1"/>
                      </wps:wsp>
                      <wps:wsp>
                        <wps:cNvPr id="94" name="任意多边形 49"/>
                        <wps:cNvSpPr/>
                        <wps:spPr>
                          <a:xfrm>
                            <a:off x="5328" y="2368"/>
                            <a:ext cx="79" cy="75"/>
                          </a:xfrm>
                          <a:custGeom>
                            <a:avLst/>
                            <a:gdLst/>
                            <a:ahLst/>
                            <a:cxnLst/>
                            <a:pathLst>
                              <a:path w="79" h="75">
                                <a:moveTo>
                                  <a:pt x="0" y="52"/>
                                </a:moveTo>
                                <a:lnTo>
                                  <a:pt x="79" y="0"/>
                                </a:lnTo>
                                <a:lnTo>
                                  <a:pt x="21" y="75"/>
                                </a:lnTo>
                                <a:lnTo>
                                  <a:pt x="0" y="52"/>
                                </a:lnTo>
                                <a:close/>
                              </a:path>
                            </a:pathLst>
                          </a:custGeom>
                          <a:noFill/>
                          <a:ln w="4763" cap="flat" cmpd="sng">
                            <a:solidFill>
                              <a:srgbClr val="000000"/>
                            </a:solidFill>
                            <a:prstDash val="solid"/>
                            <a:headEnd type="none" w="med" len="med"/>
                            <a:tailEnd type="none" w="med" len="med"/>
                          </a:ln>
                        </wps:spPr>
                        <wps:bodyPr upright="1"/>
                      </wps:wsp>
                      <wps:wsp>
                        <wps:cNvPr id="96" name="直线 50"/>
                        <wps:cNvCnPr/>
                        <wps:spPr>
                          <a:xfrm flipH="1">
                            <a:off x="4806" y="2432"/>
                            <a:ext cx="533" cy="496"/>
                          </a:xfrm>
                          <a:prstGeom prst="line">
                            <a:avLst/>
                          </a:prstGeom>
                          <a:ln w="4763" cap="flat" cmpd="sng">
                            <a:solidFill>
                              <a:srgbClr val="000000"/>
                            </a:solidFill>
                            <a:prstDash val="solid"/>
                            <a:headEnd type="none" w="med" len="med"/>
                            <a:tailEnd type="none" w="med" len="med"/>
                          </a:ln>
                        </wps:spPr>
                        <wps:bodyPr upright="1"/>
                      </wps:wsp>
                      <wps:wsp>
                        <wps:cNvPr id="97" name="直线 51"/>
                        <wps:cNvCnPr/>
                        <wps:spPr>
                          <a:xfrm flipH="1">
                            <a:off x="2234" y="3430"/>
                            <a:ext cx="2883" cy="0"/>
                          </a:xfrm>
                          <a:prstGeom prst="line">
                            <a:avLst/>
                          </a:prstGeom>
                          <a:ln w="4763" cap="flat" cmpd="sng">
                            <a:solidFill>
                              <a:srgbClr val="000000"/>
                            </a:solidFill>
                            <a:prstDash val="solid"/>
                            <a:headEnd type="none" w="med" len="med"/>
                            <a:tailEnd type="none" w="med" len="med"/>
                          </a:ln>
                        </wps:spPr>
                        <wps:bodyPr upright="1"/>
                      </wps:wsp>
                      <wps:wsp>
                        <wps:cNvPr id="98" name="直线 52"/>
                        <wps:cNvCnPr/>
                        <wps:spPr>
                          <a:xfrm flipV="1">
                            <a:off x="1947" y="3015"/>
                            <a:ext cx="0" cy="1617"/>
                          </a:xfrm>
                          <a:prstGeom prst="line">
                            <a:avLst/>
                          </a:prstGeom>
                          <a:ln w="4763" cap="flat" cmpd="sng">
                            <a:solidFill>
                              <a:srgbClr val="000000"/>
                            </a:solidFill>
                            <a:prstDash val="solid"/>
                            <a:headEnd type="none" w="med" len="med"/>
                            <a:tailEnd type="none" w="med" len="med"/>
                          </a:ln>
                        </wps:spPr>
                        <wps:bodyPr upright="1"/>
                      </wps:wsp>
                      <wps:wsp>
                        <wps:cNvPr id="99" name="直线 53"/>
                        <wps:cNvCnPr/>
                        <wps:spPr>
                          <a:xfrm flipV="1">
                            <a:off x="2234" y="3430"/>
                            <a:ext cx="0" cy="1252"/>
                          </a:xfrm>
                          <a:prstGeom prst="line">
                            <a:avLst/>
                          </a:prstGeom>
                          <a:ln w="4763" cap="flat" cmpd="sng">
                            <a:solidFill>
                              <a:srgbClr val="000000"/>
                            </a:solidFill>
                            <a:prstDash val="solid"/>
                            <a:headEnd type="none" w="med" len="med"/>
                            <a:tailEnd type="none" w="med" len="med"/>
                          </a:ln>
                        </wps:spPr>
                        <wps:bodyPr upright="1"/>
                      </wps:wsp>
                      <wps:wsp>
                        <wps:cNvPr id="100" name="直线 54"/>
                        <wps:cNvCnPr/>
                        <wps:spPr>
                          <a:xfrm>
                            <a:off x="1368" y="3797"/>
                            <a:ext cx="0" cy="989"/>
                          </a:xfrm>
                          <a:prstGeom prst="line">
                            <a:avLst/>
                          </a:prstGeom>
                          <a:ln w="4763" cap="flat" cmpd="sng">
                            <a:solidFill>
                              <a:srgbClr val="000000"/>
                            </a:solidFill>
                            <a:prstDash val="solid"/>
                            <a:headEnd type="none" w="med" len="med"/>
                            <a:tailEnd type="none" w="med" len="med"/>
                          </a:ln>
                        </wps:spPr>
                        <wps:bodyPr upright="1"/>
                      </wps:wsp>
                      <wps:wsp>
                        <wps:cNvPr id="101" name="直线 55"/>
                        <wps:cNvCnPr/>
                        <wps:spPr>
                          <a:xfrm>
                            <a:off x="1368" y="4786"/>
                            <a:ext cx="1563" cy="0"/>
                          </a:xfrm>
                          <a:prstGeom prst="line">
                            <a:avLst/>
                          </a:prstGeom>
                          <a:ln w="4763" cap="flat" cmpd="sng">
                            <a:solidFill>
                              <a:srgbClr val="000000"/>
                            </a:solidFill>
                            <a:prstDash val="solid"/>
                            <a:headEnd type="none" w="med" len="med"/>
                            <a:tailEnd type="none" w="med" len="med"/>
                          </a:ln>
                        </wps:spPr>
                        <wps:bodyPr upright="1"/>
                      </wps:wsp>
                      <wps:wsp>
                        <wps:cNvPr id="102" name="直线 56"/>
                        <wps:cNvCnPr/>
                        <wps:spPr>
                          <a:xfrm flipV="1">
                            <a:off x="2931" y="3754"/>
                            <a:ext cx="0" cy="1032"/>
                          </a:xfrm>
                          <a:prstGeom prst="line">
                            <a:avLst/>
                          </a:prstGeom>
                          <a:ln w="4763" cap="flat" cmpd="sng">
                            <a:solidFill>
                              <a:srgbClr val="000000"/>
                            </a:solidFill>
                            <a:prstDash val="solid"/>
                            <a:headEnd type="none" w="med" len="med"/>
                            <a:tailEnd type="none" w="med" len="med"/>
                          </a:ln>
                        </wps:spPr>
                        <wps:bodyPr upright="1"/>
                      </wps:wsp>
                      <wps:wsp>
                        <wps:cNvPr id="103" name="直线 57"/>
                        <wps:cNvCnPr/>
                        <wps:spPr>
                          <a:xfrm>
                            <a:off x="1444" y="4659"/>
                            <a:ext cx="109" cy="0"/>
                          </a:xfrm>
                          <a:prstGeom prst="line">
                            <a:avLst/>
                          </a:prstGeom>
                          <a:ln w="4763" cap="flat" cmpd="sng">
                            <a:solidFill>
                              <a:srgbClr val="000000"/>
                            </a:solidFill>
                            <a:prstDash val="solid"/>
                            <a:headEnd type="none" w="med" len="med"/>
                            <a:tailEnd type="none" w="med" len="med"/>
                          </a:ln>
                        </wps:spPr>
                        <wps:bodyPr upright="1"/>
                      </wps:wsp>
                      <wps:wsp>
                        <wps:cNvPr id="104" name="直线 58"/>
                        <wps:cNvCnPr/>
                        <wps:spPr>
                          <a:xfrm>
                            <a:off x="1682" y="4659"/>
                            <a:ext cx="85" cy="0"/>
                          </a:xfrm>
                          <a:prstGeom prst="line">
                            <a:avLst/>
                          </a:prstGeom>
                          <a:ln w="4763" cap="flat" cmpd="sng">
                            <a:solidFill>
                              <a:srgbClr val="000000"/>
                            </a:solidFill>
                            <a:prstDash val="solid"/>
                            <a:headEnd type="none" w="med" len="med"/>
                            <a:tailEnd type="none" w="med" len="med"/>
                          </a:ln>
                        </wps:spPr>
                        <wps:bodyPr upright="1"/>
                      </wps:wsp>
                      <wps:wsp>
                        <wps:cNvPr id="105" name="直线 59"/>
                        <wps:cNvCnPr/>
                        <wps:spPr>
                          <a:xfrm>
                            <a:off x="1896" y="4659"/>
                            <a:ext cx="86" cy="0"/>
                          </a:xfrm>
                          <a:prstGeom prst="line">
                            <a:avLst/>
                          </a:prstGeom>
                          <a:ln w="4763" cap="flat" cmpd="sng">
                            <a:solidFill>
                              <a:srgbClr val="000000"/>
                            </a:solidFill>
                            <a:prstDash val="solid"/>
                            <a:headEnd type="none" w="med" len="med"/>
                            <a:tailEnd type="none" w="med" len="med"/>
                          </a:ln>
                        </wps:spPr>
                        <wps:bodyPr upright="1"/>
                      </wps:wsp>
                      <wps:wsp>
                        <wps:cNvPr id="106" name="直线 60"/>
                        <wps:cNvCnPr/>
                        <wps:spPr>
                          <a:xfrm>
                            <a:off x="2110" y="4659"/>
                            <a:ext cx="86" cy="0"/>
                          </a:xfrm>
                          <a:prstGeom prst="line">
                            <a:avLst/>
                          </a:prstGeom>
                          <a:ln w="4763" cap="flat" cmpd="sng">
                            <a:solidFill>
                              <a:srgbClr val="000000"/>
                            </a:solidFill>
                            <a:prstDash val="solid"/>
                            <a:headEnd type="none" w="med" len="med"/>
                            <a:tailEnd type="none" w="med" len="med"/>
                          </a:ln>
                        </wps:spPr>
                        <wps:bodyPr upright="1"/>
                      </wps:wsp>
                      <wps:wsp>
                        <wps:cNvPr id="107" name="直线 61"/>
                        <wps:cNvCnPr/>
                        <wps:spPr>
                          <a:xfrm>
                            <a:off x="2324" y="4659"/>
                            <a:ext cx="86" cy="0"/>
                          </a:xfrm>
                          <a:prstGeom prst="line">
                            <a:avLst/>
                          </a:prstGeom>
                          <a:ln w="4763" cap="flat" cmpd="sng">
                            <a:solidFill>
                              <a:srgbClr val="000000"/>
                            </a:solidFill>
                            <a:prstDash val="solid"/>
                            <a:headEnd type="none" w="med" len="med"/>
                            <a:tailEnd type="none" w="med" len="med"/>
                          </a:ln>
                        </wps:spPr>
                        <wps:bodyPr upright="1"/>
                      </wps:wsp>
                      <wps:wsp>
                        <wps:cNvPr id="108" name="直线 62"/>
                        <wps:cNvCnPr/>
                        <wps:spPr>
                          <a:xfrm>
                            <a:off x="2539" y="4659"/>
                            <a:ext cx="85" cy="0"/>
                          </a:xfrm>
                          <a:prstGeom prst="line">
                            <a:avLst/>
                          </a:prstGeom>
                          <a:ln w="4763" cap="flat" cmpd="sng">
                            <a:solidFill>
                              <a:srgbClr val="000000"/>
                            </a:solidFill>
                            <a:prstDash val="solid"/>
                            <a:headEnd type="none" w="med" len="med"/>
                            <a:tailEnd type="none" w="med" len="med"/>
                          </a:ln>
                        </wps:spPr>
                        <wps:bodyPr upright="1"/>
                      </wps:wsp>
                      <wps:wsp>
                        <wps:cNvPr id="109" name="直线 63"/>
                        <wps:cNvCnPr/>
                        <wps:spPr>
                          <a:xfrm>
                            <a:off x="2753" y="4659"/>
                            <a:ext cx="109" cy="0"/>
                          </a:xfrm>
                          <a:prstGeom prst="line">
                            <a:avLst/>
                          </a:prstGeom>
                          <a:ln w="4763" cap="flat" cmpd="sng">
                            <a:solidFill>
                              <a:srgbClr val="000000"/>
                            </a:solidFill>
                            <a:prstDash val="solid"/>
                            <a:headEnd type="none" w="med" len="med"/>
                            <a:tailEnd type="none" w="med" len="med"/>
                          </a:ln>
                        </wps:spPr>
                        <wps:bodyPr upright="1"/>
                      </wps:wsp>
                      <wps:wsp>
                        <wps:cNvPr id="110" name="直线 64"/>
                        <wps:cNvCnPr/>
                        <wps:spPr>
                          <a:xfrm>
                            <a:off x="1368" y="4533"/>
                            <a:ext cx="74" cy="0"/>
                          </a:xfrm>
                          <a:prstGeom prst="line">
                            <a:avLst/>
                          </a:prstGeom>
                          <a:ln w="4763" cap="flat" cmpd="sng">
                            <a:solidFill>
                              <a:srgbClr val="000000"/>
                            </a:solidFill>
                            <a:prstDash val="solid"/>
                            <a:headEnd type="none" w="med" len="med"/>
                            <a:tailEnd type="none" w="med" len="med"/>
                          </a:ln>
                        </wps:spPr>
                        <wps:bodyPr upright="1"/>
                      </wps:wsp>
                      <wps:wsp>
                        <wps:cNvPr id="111" name="直线 65"/>
                        <wps:cNvCnPr/>
                        <wps:spPr>
                          <a:xfrm>
                            <a:off x="1571" y="4533"/>
                            <a:ext cx="86" cy="0"/>
                          </a:xfrm>
                          <a:prstGeom prst="line">
                            <a:avLst/>
                          </a:prstGeom>
                          <a:ln w="4763" cap="flat" cmpd="sng">
                            <a:solidFill>
                              <a:srgbClr val="000000"/>
                            </a:solidFill>
                            <a:prstDash val="solid"/>
                            <a:headEnd type="none" w="med" len="med"/>
                            <a:tailEnd type="none" w="med" len="med"/>
                          </a:ln>
                        </wps:spPr>
                        <wps:bodyPr upright="1"/>
                      </wps:wsp>
                      <wps:wsp>
                        <wps:cNvPr id="112" name="直线 66"/>
                        <wps:cNvCnPr/>
                        <wps:spPr>
                          <a:xfrm>
                            <a:off x="1785" y="4533"/>
                            <a:ext cx="86" cy="0"/>
                          </a:xfrm>
                          <a:prstGeom prst="line">
                            <a:avLst/>
                          </a:prstGeom>
                          <a:ln w="4763" cap="flat" cmpd="sng">
                            <a:solidFill>
                              <a:srgbClr val="000000"/>
                            </a:solidFill>
                            <a:prstDash val="solid"/>
                            <a:headEnd type="none" w="med" len="med"/>
                            <a:tailEnd type="none" w="med" len="med"/>
                          </a:ln>
                        </wps:spPr>
                        <wps:bodyPr upright="1"/>
                      </wps:wsp>
                      <wps:wsp>
                        <wps:cNvPr id="113" name="直线 67"/>
                        <wps:cNvCnPr/>
                        <wps:spPr>
                          <a:xfrm>
                            <a:off x="1999" y="4533"/>
                            <a:ext cx="86" cy="0"/>
                          </a:xfrm>
                          <a:prstGeom prst="line">
                            <a:avLst/>
                          </a:prstGeom>
                          <a:ln w="4763" cap="flat" cmpd="sng">
                            <a:solidFill>
                              <a:srgbClr val="000000"/>
                            </a:solidFill>
                            <a:prstDash val="solid"/>
                            <a:headEnd type="none" w="med" len="med"/>
                            <a:tailEnd type="none" w="med" len="med"/>
                          </a:ln>
                        </wps:spPr>
                        <wps:bodyPr upright="1"/>
                      </wps:wsp>
                      <wps:wsp>
                        <wps:cNvPr id="114" name="直线 68"/>
                        <wps:cNvCnPr/>
                        <wps:spPr>
                          <a:xfrm>
                            <a:off x="2214" y="4533"/>
                            <a:ext cx="85" cy="0"/>
                          </a:xfrm>
                          <a:prstGeom prst="line">
                            <a:avLst/>
                          </a:prstGeom>
                          <a:ln w="4763" cap="flat" cmpd="sng">
                            <a:solidFill>
                              <a:srgbClr val="000000"/>
                            </a:solidFill>
                            <a:prstDash val="solid"/>
                            <a:headEnd type="none" w="med" len="med"/>
                            <a:tailEnd type="none" w="med" len="med"/>
                          </a:ln>
                        </wps:spPr>
                        <wps:bodyPr upright="1"/>
                      </wps:wsp>
                      <wps:wsp>
                        <wps:cNvPr id="115" name="直线 69"/>
                        <wps:cNvCnPr/>
                        <wps:spPr>
                          <a:xfrm>
                            <a:off x="2428" y="4533"/>
                            <a:ext cx="86" cy="0"/>
                          </a:xfrm>
                          <a:prstGeom prst="line">
                            <a:avLst/>
                          </a:prstGeom>
                          <a:ln w="4763" cap="flat" cmpd="sng">
                            <a:solidFill>
                              <a:srgbClr val="000000"/>
                            </a:solidFill>
                            <a:prstDash val="solid"/>
                            <a:headEnd type="none" w="med" len="med"/>
                            <a:tailEnd type="none" w="med" len="med"/>
                          </a:ln>
                        </wps:spPr>
                        <wps:bodyPr upright="1"/>
                      </wps:wsp>
                      <wps:wsp>
                        <wps:cNvPr id="116" name="直线 70"/>
                        <wps:cNvCnPr/>
                        <wps:spPr>
                          <a:xfrm>
                            <a:off x="2642" y="4533"/>
                            <a:ext cx="86" cy="0"/>
                          </a:xfrm>
                          <a:prstGeom prst="line">
                            <a:avLst/>
                          </a:prstGeom>
                          <a:ln w="4763" cap="flat" cmpd="sng">
                            <a:solidFill>
                              <a:srgbClr val="000000"/>
                            </a:solidFill>
                            <a:prstDash val="solid"/>
                            <a:headEnd type="none" w="med" len="med"/>
                            <a:tailEnd type="none" w="med" len="med"/>
                          </a:ln>
                        </wps:spPr>
                        <wps:bodyPr upright="1"/>
                      </wps:wsp>
                      <wps:wsp>
                        <wps:cNvPr id="117" name="直线 71"/>
                        <wps:cNvCnPr/>
                        <wps:spPr>
                          <a:xfrm>
                            <a:off x="2856" y="4533"/>
                            <a:ext cx="75" cy="0"/>
                          </a:xfrm>
                          <a:prstGeom prst="line">
                            <a:avLst/>
                          </a:prstGeom>
                          <a:ln w="4763" cap="flat" cmpd="sng">
                            <a:solidFill>
                              <a:srgbClr val="000000"/>
                            </a:solidFill>
                            <a:prstDash val="solid"/>
                            <a:headEnd type="none" w="med" len="med"/>
                            <a:tailEnd type="none" w="med" len="med"/>
                          </a:ln>
                        </wps:spPr>
                        <wps:bodyPr upright="1"/>
                      </wps:wsp>
                      <wps:wsp>
                        <wps:cNvPr id="118" name="直线 72"/>
                        <wps:cNvCnPr/>
                        <wps:spPr>
                          <a:xfrm>
                            <a:off x="1368" y="4280"/>
                            <a:ext cx="74" cy="0"/>
                          </a:xfrm>
                          <a:prstGeom prst="line">
                            <a:avLst/>
                          </a:prstGeom>
                          <a:ln w="4763" cap="flat" cmpd="sng">
                            <a:solidFill>
                              <a:srgbClr val="000000"/>
                            </a:solidFill>
                            <a:prstDash val="solid"/>
                            <a:headEnd type="none" w="med" len="med"/>
                            <a:tailEnd type="none" w="med" len="med"/>
                          </a:ln>
                        </wps:spPr>
                        <wps:bodyPr upright="1"/>
                      </wps:wsp>
                      <wps:wsp>
                        <wps:cNvPr id="119" name="直线 73"/>
                        <wps:cNvCnPr/>
                        <wps:spPr>
                          <a:xfrm>
                            <a:off x="1571" y="4280"/>
                            <a:ext cx="86" cy="0"/>
                          </a:xfrm>
                          <a:prstGeom prst="line">
                            <a:avLst/>
                          </a:prstGeom>
                          <a:ln w="4763" cap="flat" cmpd="sng">
                            <a:solidFill>
                              <a:srgbClr val="000000"/>
                            </a:solidFill>
                            <a:prstDash val="solid"/>
                            <a:headEnd type="none" w="med" len="med"/>
                            <a:tailEnd type="none" w="med" len="med"/>
                          </a:ln>
                        </wps:spPr>
                        <wps:bodyPr upright="1"/>
                      </wps:wsp>
                      <wps:wsp>
                        <wps:cNvPr id="120" name="直线 74"/>
                        <wps:cNvCnPr/>
                        <wps:spPr>
                          <a:xfrm>
                            <a:off x="1785" y="4280"/>
                            <a:ext cx="86" cy="0"/>
                          </a:xfrm>
                          <a:prstGeom prst="line">
                            <a:avLst/>
                          </a:prstGeom>
                          <a:ln w="4763" cap="flat" cmpd="sng">
                            <a:solidFill>
                              <a:srgbClr val="000000"/>
                            </a:solidFill>
                            <a:prstDash val="solid"/>
                            <a:headEnd type="none" w="med" len="med"/>
                            <a:tailEnd type="none" w="med" len="med"/>
                          </a:ln>
                        </wps:spPr>
                        <wps:bodyPr upright="1"/>
                      </wps:wsp>
                      <wps:wsp>
                        <wps:cNvPr id="121" name="直线 75"/>
                        <wps:cNvCnPr/>
                        <wps:spPr>
                          <a:xfrm>
                            <a:off x="1999" y="4280"/>
                            <a:ext cx="86" cy="0"/>
                          </a:xfrm>
                          <a:prstGeom prst="line">
                            <a:avLst/>
                          </a:prstGeom>
                          <a:ln w="4763" cap="flat" cmpd="sng">
                            <a:solidFill>
                              <a:srgbClr val="000000"/>
                            </a:solidFill>
                            <a:prstDash val="solid"/>
                            <a:headEnd type="none" w="med" len="med"/>
                            <a:tailEnd type="none" w="med" len="med"/>
                          </a:ln>
                        </wps:spPr>
                        <wps:bodyPr upright="1"/>
                      </wps:wsp>
                      <wps:wsp>
                        <wps:cNvPr id="122" name="直线 76"/>
                        <wps:cNvCnPr/>
                        <wps:spPr>
                          <a:xfrm>
                            <a:off x="2214" y="4280"/>
                            <a:ext cx="85" cy="0"/>
                          </a:xfrm>
                          <a:prstGeom prst="line">
                            <a:avLst/>
                          </a:prstGeom>
                          <a:ln w="4763" cap="flat" cmpd="sng">
                            <a:solidFill>
                              <a:srgbClr val="000000"/>
                            </a:solidFill>
                            <a:prstDash val="solid"/>
                            <a:headEnd type="none" w="med" len="med"/>
                            <a:tailEnd type="none" w="med" len="med"/>
                          </a:ln>
                        </wps:spPr>
                        <wps:bodyPr upright="1"/>
                      </wps:wsp>
                      <wps:wsp>
                        <wps:cNvPr id="123" name="直线 77"/>
                        <wps:cNvCnPr/>
                        <wps:spPr>
                          <a:xfrm>
                            <a:off x="2428" y="4280"/>
                            <a:ext cx="86" cy="0"/>
                          </a:xfrm>
                          <a:prstGeom prst="line">
                            <a:avLst/>
                          </a:prstGeom>
                          <a:ln w="4763" cap="flat" cmpd="sng">
                            <a:solidFill>
                              <a:srgbClr val="000000"/>
                            </a:solidFill>
                            <a:prstDash val="solid"/>
                            <a:headEnd type="none" w="med" len="med"/>
                            <a:tailEnd type="none" w="med" len="med"/>
                          </a:ln>
                        </wps:spPr>
                        <wps:bodyPr upright="1"/>
                      </wps:wsp>
                      <wps:wsp>
                        <wps:cNvPr id="124" name="直线 78"/>
                        <wps:cNvCnPr/>
                        <wps:spPr>
                          <a:xfrm>
                            <a:off x="2642" y="4280"/>
                            <a:ext cx="86" cy="0"/>
                          </a:xfrm>
                          <a:prstGeom prst="line">
                            <a:avLst/>
                          </a:prstGeom>
                          <a:ln w="4763" cap="flat" cmpd="sng">
                            <a:solidFill>
                              <a:srgbClr val="000000"/>
                            </a:solidFill>
                            <a:prstDash val="solid"/>
                            <a:headEnd type="none" w="med" len="med"/>
                            <a:tailEnd type="none" w="med" len="med"/>
                          </a:ln>
                        </wps:spPr>
                        <wps:bodyPr upright="1"/>
                      </wps:wsp>
                      <wps:wsp>
                        <wps:cNvPr id="125" name="直线 79"/>
                        <wps:cNvCnPr/>
                        <wps:spPr>
                          <a:xfrm>
                            <a:off x="2856" y="4280"/>
                            <a:ext cx="75" cy="0"/>
                          </a:xfrm>
                          <a:prstGeom prst="line">
                            <a:avLst/>
                          </a:prstGeom>
                          <a:ln w="4763" cap="flat" cmpd="sng">
                            <a:solidFill>
                              <a:srgbClr val="000000"/>
                            </a:solidFill>
                            <a:prstDash val="solid"/>
                            <a:headEnd type="none" w="med" len="med"/>
                            <a:tailEnd type="none" w="med" len="med"/>
                          </a:ln>
                        </wps:spPr>
                        <wps:bodyPr upright="1"/>
                      </wps:wsp>
                      <wps:wsp>
                        <wps:cNvPr id="126" name="直线 80"/>
                        <wps:cNvCnPr/>
                        <wps:spPr>
                          <a:xfrm>
                            <a:off x="1444" y="4406"/>
                            <a:ext cx="109" cy="0"/>
                          </a:xfrm>
                          <a:prstGeom prst="line">
                            <a:avLst/>
                          </a:prstGeom>
                          <a:ln w="4763" cap="flat" cmpd="sng">
                            <a:solidFill>
                              <a:srgbClr val="000000"/>
                            </a:solidFill>
                            <a:prstDash val="solid"/>
                            <a:headEnd type="none" w="med" len="med"/>
                            <a:tailEnd type="none" w="med" len="med"/>
                          </a:ln>
                        </wps:spPr>
                        <wps:bodyPr upright="1"/>
                      </wps:wsp>
                      <wps:wsp>
                        <wps:cNvPr id="127" name="直线 81"/>
                        <wps:cNvCnPr/>
                        <wps:spPr>
                          <a:xfrm>
                            <a:off x="1682" y="4406"/>
                            <a:ext cx="85" cy="0"/>
                          </a:xfrm>
                          <a:prstGeom prst="line">
                            <a:avLst/>
                          </a:prstGeom>
                          <a:ln w="4763" cap="flat" cmpd="sng">
                            <a:solidFill>
                              <a:srgbClr val="000000"/>
                            </a:solidFill>
                            <a:prstDash val="solid"/>
                            <a:headEnd type="none" w="med" len="med"/>
                            <a:tailEnd type="none" w="med" len="med"/>
                          </a:ln>
                        </wps:spPr>
                        <wps:bodyPr upright="1"/>
                      </wps:wsp>
                      <wps:wsp>
                        <wps:cNvPr id="128" name="直线 82"/>
                        <wps:cNvCnPr/>
                        <wps:spPr>
                          <a:xfrm>
                            <a:off x="1896" y="4406"/>
                            <a:ext cx="86" cy="0"/>
                          </a:xfrm>
                          <a:prstGeom prst="line">
                            <a:avLst/>
                          </a:prstGeom>
                          <a:ln w="4763" cap="flat" cmpd="sng">
                            <a:solidFill>
                              <a:srgbClr val="000000"/>
                            </a:solidFill>
                            <a:prstDash val="solid"/>
                            <a:headEnd type="none" w="med" len="med"/>
                            <a:tailEnd type="none" w="med" len="med"/>
                          </a:ln>
                        </wps:spPr>
                        <wps:bodyPr upright="1"/>
                      </wps:wsp>
                      <wps:wsp>
                        <wps:cNvPr id="129" name="直线 83"/>
                        <wps:cNvCnPr/>
                        <wps:spPr>
                          <a:xfrm>
                            <a:off x="2110" y="4406"/>
                            <a:ext cx="86" cy="0"/>
                          </a:xfrm>
                          <a:prstGeom prst="line">
                            <a:avLst/>
                          </a:prstGeom>
                          <a:ln w="4763" cap="flat" cmpd="sng">
                            <a:solidFill>
                              <a:srgbClr val="000000"/>
                            </a:solidFill>
                            <a:prstDash val="solid"/>
                            <a:headEnd type="none" w="med" len="med"/>
                            <a:tailEnd type="none" w="med" len="med"/>
                          </a:ln>
                        </wps:spPr>
                        <wps:bodyPr upright="1"/>
                      </wps:wsp>
                      <wps:wsp>
                        <wps:cNvPr id="130" name="直线 84"/>
                        <wps:cNvCnPr/>
                        <wps:spPr>
                          <a:xfrm>
                            <a:off x="2324" y="4406"/>
                            <a:ext cx="86" cy="0"/>
                          </a:xfrm>
                          <a:prstGeom prst="line">
                            <a:avLst/>
                          </a:prstGeom>
                          <a:ln w="4763" cap="flat" cmpd="sng">
                            <a:solidFill>
                              <a:srgbClr val="000000"/>
                            </a:solidFill>
                            <a:prstDash val="solid"/>
                            <a:headEnd type="none" w="med" len="med"/>
                            <a:tailEnd type="none" w="med" len="med"/>
                          </a:ln>
                        </wps:spPr>
                        <wps:bodyPr upright="1"/>
                      </wps:wsp>
                      <wps:wsp>
                        <wps:cNvPr id="131" name="直线 85"/>
                        <wps:cNvCnPr/>
                        <wps:spPr>
                          <a:xfrm>
                            <a:off x="2539" y="4406"/>
                            <a:ext cx="85" cy="0"/>
                          </a:xfrm>
                          <a:prstGeom prst="line">
                            <a:avLst/>
                          </a:prstGeom>
                          <a:ln w="4763" cap="flat" cmpd="sng">
                            <a:solidFill>
                              <a:srgbClr val="000000"/>
                            </a:solidFill>
                            <a:prstDash val="solid"/>
                            <a:headEnd type="none" w="med" len="med"/>
                            <a:tailEnd type="none" w="med" len="med"/>
                          </a:ln>
                        </wps:spPr>
                        <wps:bodyPr upright="1"/>
                      </wps:wsp>
                      <wps:wsp>
                        <wps:cNvPr id="132" name="直线 86"/>
                        <wps:cNvCnPr/>
                        <wps:spPr>
                          <a:xfrm>
                            <a:off x="2753" y="4406"/>
                            <a:ext cx="109" cy="0"/>
                          </a:xfrm>
                          <a:prstGeom prst="line">
                            <a:avLst/>
                          </a:prstGeom>
                          <a:ln w="4763" cap="flat" cmpd="sng">
                            <a:solidFill>
                              <a:srgbClr val="000000"/>
                            </a:solidFill>
                            <a:prstDash val="solid"/>
                            <a:headEnd type="none" w="med" len="med"/>
                            <a:tailEnd type="none" w="med" len="med"/>
                          </a:ln>
                        </wps:spPr>
                        <wps:bodyPr upright="1"/>
                      </wps:wsp>
                      <wps:wsp>
                        <wps:cNvPr id="133" name="直线 87"/>
                        <wps:cNvCnPr/>
                        <wps:spPr>
                          <a:xfrm>
                            <a:off x="1368" y="4027"/>
                            <a:ext cx="74" cy="0"/>
                          </a:xfrm>
                          <a:prstGeom prst="line">
                            <a:avLst/>
                          </a:prstGeom>
                          <a:ln w="4763" cap="flat" cmpd="sng">
                            <a:solidFill>
                              <a:srgbClr val="000000"/>
                            </a:solidFill>
                            <a:prstDash val="solid"/>
                            <a:headEnd type="none" w="med" len="med"/>
                            <a:tailEnd type="none" w="med" len="med"/>
                          </a:ln>
                        </wps:spPr>
                        <wps:bodyPr upright="1"/>
                      </wps:wsp>
                      <wps:wsp>
                        <wps:cNvPr id="134" name="直线 88"/>
                        <wps:cNvCnPr/>
                        <wps:spPr>
                          <a:xfrm>
                            <a:off x="1571" y="4027"/>
                            <a:ext cx="86" cy="0"/>
                          </a:xfrm>
                          <a:prstGeom prst="line">
                            <a:avLst/>
                          </a:prstGeom>
                          <a:ln w="4763" cap="flat" cmpd="sng">
                            <a:solidFill>
                              <a:srgbClr val="000000"/>
                            </a:solidFill>
                            <a:prstDash val="solid"/>
                            <a:headEnd type="none" w="med" len="med"/>
                            <a:tailEnd type="none" w="med" len="med"/>
                          </a:ln>
                        </wps:spPr>
                        <wps:bodyPr upright="1"/>
                      </wps:wsp>
                      <wps:wsp>
                        <wps:cNvPr id="135" name="直线 89"/>
                        <wps:cNvCnPr/>
                        <wps:spPr>
                          <a:xfrm>
                            <a:off x="1785" y="4027"/>
                            <a:ext cx="86" cy="0"/>
                          </a:xfrm>
                          <a:prstGeom prst="line">
                            <a:avLst/>
                          </a:prstGeom>
                          <a:ln w="4763" cap="flat" cmpd="sng">
                            <a:solidFill>
                              <a:srgbClr val="000000"/>
                            </a:solidFill>
                            <a:prstDash val="solid"/>
                            <a:headEnd type="none" w="med" len="med"/>
                            <a:tailEnd type="none" w="med" len="med"/>
                          </a:ln>
                        </wps:spPr>
                        <wps:bodyPr upright="1"/>
                      </wps:wsp>
                      <wps:wsp>
                        <wps:cNvPr id="136" name="直线 90"/>
                        <wps:cNvCnPr/>
                        <wps:spPr>
                          <a:xfrm>
                            <a:off x="1999" y="4027"/>
                            <a:ext cx="86" cy="0"/>
                          </a:xfrm>
                          <a:prstGeom prst="line">
                            <a:avLst/>
                          </a:prstGeom>
                          <a:ln w="4763" cap="flat" cmpd="sng">
                            <a:solidFill>
                              <a:srgbClr val="000000"/>
                            </a:solidFill>
                            <a:prstDash val="solid"/>
                            <a:headEnd type="none" w="med" len="med"/>
                            <a:tailEnd type="none" w="med" len="med"/>
                          </a:ln>
                        </wps:spPr>
                        <wps:bodyPr upright="1"/>
                      </wps:wsp>
                      <wps:wsp>
                        <wps:cNvPr id="137" name="直线 91"/>
                        <wps:cNvCnPr/>
                        <wps:spPr>
                          <a:xfrm>
                            <a:off x="2214" y="4027"/>
                            <a:ext cx="85" cy="0"/>
                          </a:xfrm>
                          <a:prstGeom prst="line">
                            <a:avLst/>
                          </a:prstGeom>
                          <a:ln w="4763" cap="flat" cmpd="sng">
                            <a:solidFill>
                              <a:srgbClr val="000000"/>
                            </a:solidFill>
                            <a:prstDash val="solid"/>
                            <a:headEnd type="none" w="med" len="med"/>
                            <a:tailEnd type="none" w="med" len="med"/>
                          </a:ln>
                        </wps:spPr>
                        <wps:bodyPr upright="1"/>
                      </wps:wsp>
                      <wps:wsp>
                        <wps:cNvPr id="138" name="直线 92"/>
                        <wps:cNvCnPr/>
                        <wps:spPr>
                          <a:xfrm>
                            <a:off x="2428" y="4027"/>
                            <a:ext cx="86" cy="0"/>
                          </a:xfrm>
                          <a:prstGeom prst="line">
                            <a:avLst/>
                          </a:prstGeom>
                          <a:ln w="4763" cap="flat" cmpd="sng">
                            <a:solidFill>
                              <a:srgbClr val="000000"/>
                            </a:solidFill>
                            <a:prstDash val="solid"/>
                            <a:headEnd type="none" w="med" len="med"/>
                            <a:tailEnd type="none" w="med" len="med"/>
                          </a:ln>
                        </wps:spPr>
                        <wps:bodyPr upright="1"/>
                      </wps:wsp>
                      <wps:wsp>
                        <wps:cNvPr id="139" name="直线 93"/>
                        <wps:cNvCnPr/>
                        <wps:spPr>
                          <a:xfrm>
                            <a:off x="2642" y="4027"/>
                            <a:ext cx="86" cy="0"/>
                          </a:xfrm>
                          <a:prstGeom prst="line">
                            <a:avLst/>
                          </a:prstGeom>
                          <a:ln w="4763" cap="flat" cmpd="sng">
                            <a:solidFill>
                              <a:srgbClr val="000000"/>
                            </a:solidFill>
                            <a:prstDash val="solid"/>
                            <a:headEnd type="none" w="med" len="med"/>
                            <a:tailEnd type="none" w="med" len="med"/>
                          </a:ln>
                        </wps:spPr>
                        <wps:bodyPr upright="1"/>
                      </wps:wsp>
                      <wps:wsp>
                        <wps:cNvPr id="140" name="直线 94"/>
                        <wps:cNvCnPr/>
                        <wps:spPr>
                          <a:xfrm>
                            <a:off x="2856" y="4027"/>
                            <a:ext cx="75" cy="0"/>
                          </a:xfrm>
                          <a:prstGeom prst="line">
                            <a:avLst/>
                          </a:prstGeom>
                          <a:ln w="4763" cap="flat" cmpd="sng">
                            <a:solidFill>
                              <a:srgbClr val="000000"/>
                            </a:solidFill>
                            <a:prstDash val="solid"/>
                            <a:headEnd type="none" w="med" len="med"/>
                            <a:tailEnd type="none" w="med" len="med"/>
                          </a:ln>
                        </wps:spPr>
                        <wps:bodyPr upright="1"/>
                      </wps:wsp>
                      <wps:wsp>
                        <wps:cNvPr id="141" name="直线 95"/>
                        <wps:cNvCnPr/>
                        <wps:spPr>
                          <a:xfrm>
                            <a:off x="1448" y="4154"/>
                            <a:ext cx="109" cy="0"/>
                          </a:xfrm>
                          <a:prstGeom prst="line">
                            <a:avLst/>
                          </a:prstGeom>
                          <a:ln w="4763" cap="flat" cmpd="sng">
                            <a:solidFill>
                              <a:srgbClr val="000000"/>
                            </a:solidFill>
                            <a:prstDash val="solid"/>
                            <a:headEnd type="none" w="med" len="med"/>
                            <a:tailEnd type="none" w="med" len="med"/>
                          </a:ln>
                        </wps:spPr>
                        <wps:bodyPr upright="1"/>
                      </wps:wsp>
                      <wps:wsp>
                        <wps:cNvPr id="142" name="直线 96"/>
                        <wps:cNvCnPr/>
                        <wps:spPr>
                          <a:xfrm>
                            <a:off x="1685" y="4154"/>
                            <a:ext cx="86" cy="0"/>
                          </a:xfrm>
                          <a:prstGeom prst="line">
                            <a:avLst/>
                          </a:prstGeom>
                          <a:ln w="4763" cap="flat" cmpd="sng">
                            <a:solidFill>
                              <a:srgbClr val="000000"/>
                            </a:solidFill>
                            <a:prstDash val="solid"/>
                            <a:headEnd type="none" w="med" len="med"/>
                            <a:tailEnd type="none" w="med" len="med"/>
                          </a:ln>
                        </wps:spPr>
                        <wps:bodyPr upright="1"/>
                      </wps:wsp>
                      <wps:wsp>
                        <wps:cNvPr id="143" name="直线 97"/>
                        <wps:cNvCnPr/>
                        <wps:spPr>
                          <a:xfrm>
                            <a:off x="1900" y="4154"/>
                            <a:ext cx="86" cy="0"/>
                          </a:xfrm>
                          <a:prstGeom prst="line">
                            <a:avLst/>
                          </a:prstGeom>
                          <a:ln w="4763" cap="flat" cmpd="sng">
                            <a:solidFill>
                              <a:srgbClr val="000000"/>
                            </a:solidFill>
                            <a:prstDash val="solid"/>
                            <a:headEnd type="none" w="med" len="med"/>
                            <a:tailEnd type="none" w="med" len="med"/>
                          </a:ln>
                        </wps:spPr>
                        <wps:bodyPr upright="1"/>
                      </wps:wsp>
                      <wps:wsp>
                        <wps:cNvPr id="144" name="直线 98"/>
                        <wps:cNvCnPr/>
                        <wps:spPr>
                          <a:xfrm>
                            <a:off x="2114" y="4154"/>
                            <a:ext cx="86" cy="0"/>
                          </a:xfrm>
                          <a:prstGeom prst="line">
                            <a:avLst/>
                          </a:prstGeom>
                          <a:ln w="4763" cap="flat" cmpd="sng">
                            <a:solidFill>
                              <a:srgbClr val="000000"/>
                            </a:solidFill>
                            <a:prstDash val="solid"/>
                            <a:headEnd type="none" w="med" len="med"/>
                            <a:tailEnd type="none" w="med" len="med"/>
                          </a:ln>
                        </wps:spPr>
                        <wps:bodyPr upright="1"/>
                      </wps:wsp>
                      <wps:wsp>
                        <wps:cNvPr id="145" name="直线 99"/>
                        <wps:cNvCnPr/>
                        <wps:spPr>
                          <a:xfrm>
                            <a:off x="2328" y="4154"/>
                            <a:ext cx="86" cy="0"/>
                          </a:xfrm>
                          <a:prstGeom prst="line">
                            <a:avLst/>
                          </a:prstGeom>
                          <a:ln w="4763" cap="flat" cmpd="sng">
                            <a:solidFill>
                              <a:srgbClr val="000000"/>
                            </a:solidFill>
                            <a:prstDash val="solid"/>
                            <a:headEnd type="none" w="med" len="med"/>
                            <a:tailEnd type="none" w="med" len="med"/>
                          </a:ln>
                        </wps:spPr>
                        <wps:bodyPr upright="1"/>
                      </wps:wsp>
                      <wps:wsp>
                        <wps:cNvPr id="146" name="直线 100"/>
                        <wps:cNvCnPr/>
                        <wps:spPr>
                          <a:xfrm>
                            <a:off x="2543" y="4154"/>
                            <a:ext cx="85" cy="0"/>
                          </a:xfrm>
                          <a:prstGeom prst="line">
                            <a:avLst/>
                          </a:prstGeom>
                          <a:ln w="4763" cap="flat" cmpd="sng">
                            <a:solidFill>
                              <a:srgbClr val="000000"/>
                            </a:solidFill>
                            <a:prstDash val="solid"/>
                            <a:headEnd type="none" w="med" len="med"/>
                            <a:tailEnd type="none" w="med" len="med"/>
                          </a:ln>
                        </wps:spPr>
                        <wps:bodyPr upright="1"/>
                      </wps:wsp>
                      <wps:wsp>
                        <wps:cNvPr id="147" name="直线 101"/>
                        <wps:cNvCnPr/>
                        <wps:spPr>
                          <a:xfrm>
                            <a:off x="2757" y="4154"/>
                            <a:ext cx="109" cy="0"/>
                          </a:xfrm>
                          <a:prstGeom prst="line">
                            <a:avLst/>
                          </a:prstGeom>
                          <a:ln w="4763" cap="flat" cmpd="sng">
                            <a:solidFill>
                              <a:srgbClr val="000000"/>
                            </a:solidFill>
                            <a:prstDash val="solid"/>
                            <a:headEnd type="none" w="med" len="med"/>
                            <a:tailEnd type="none" w="med" len="med"/>
                          </a:ln>
                        </wps:spPr>
                        <wps:bodyPr upright="1"/>
                      </wps:wsp>
                      <wps:wsp>
                        <wps:cNvPr id="148" name="任意多边形 102"/>
                        <wps:cNvSpPr/>
                        <wps:spPr>
                          <a:xfrm>
                            <a:off x="1353" y="2702"/>
                            <a:ext cx="119" cy="180"/>
                          </a:xfrm>
                          <a:custGeom>
                            <a:avLst/>
                            <a:gdLst/>
                            <a:ahLst/>
                            <a:cxnLst/>
                            <a:pathLst>
                              <a:path w="119" h="180">
                                <a:moveTo>
                                  <a:pt x="0" y="179"/>
                                </a:moveTo>
                                <a:lnTo>
                                  <a:pt x="0" y="119"/>
                                </a:lnTo>
                                <a:lnTo>
                                  <a:pt x="59" y="0"/>
                                </a:lnTo>
                                <a:lnTo>
                                  <a:pt x="119" y="119"/>
                                </a:lnTo>
                                <a:lnTo>
                                  <a:pt x="119" y="179"/>
                                </a:lnTo>
                              </a:path>
                            </a:pathLst>
                          </a:custGeom>
                          <a:noFill/>
                          <a:ln w="4763" cap="flat" cmpd="sng">
                            <a:solidFill>
                              <a:srgbClr val="000000"/>
                            </a:solidFill>
                            <a:prstDash val="solid"/>
                            <a:headEnd type="none" w="med" len="med"/>
                            <a:tailEnd type="none" w="med" len="med"/>
                          </a:ln>
                        </wps:spPr>
                        <wps:bodyPr upright="1"/>
                      </wps:wsp>
                      <wps:wsp>
                        <wps:cNvPr id="149" name="直线 103"/>
                        <wps:cNvCnPr/>
                        <wps:spPr>
                          <a:xfrm>
                            <a:off x="1354" y="2822"/>
                            <a:ext cx="119" cy="0"/>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150" name="图片 104"/>
                          <pic:cNvPicPr>
                            <a:picLocks noChangeAspect="1"/>
                          </pic:cNvPicPr>
                        </pic:nvPicPr>
                        <pic:blipFill>
                          <a:blip r:embed="rId144"/>
                          <a:stretch>
                            <a:fillRect/>
                          </a:stretch>
                        </pic:blipFill>
                        <pic:spPr>
                          <a:xfrm>
                            <a:off x="1528" y="2698"/>
                            <a:ext cx="127" cy="187"/>
                          </a:xfrm>
                          <a:prstGeom prst="rect">
                            <a:avLst/>
                          </a:prstGeom>
                          <a:noFill/>
                          <a:ln>
                            <a:noFill/>
                          </a:ln>
                        </pic:spPr>
                      </pic:pic>
                      <wps:wsp>
                        <wps:cNvPr id="151" name="任意多边形 105"/>
                        <wps:cNvSpPr/>
                        <wps:spPr>
                          <a:xfrm>
                            <a:off x="2647" y="1388"/>
                            <a:ext cx="119" cy="180"/>
                          </a:xfrm>
                          <a:custGeom>
                            <a:avLst/>
                            <a:gdLst/>
                            <a:ahLst/>
                            <a:cxnLst/>
                            <a:pathLst>
                              <a:path w="119" h="180">
                                <a:moveTo>
                                  <a:pt x="0" y="179"/>
                                </a:moveTo>
                                <a:lnTo>
                                  <a:pt x="0" y="119"/>
                                </a:lnTo>
                                <a:lnTo>
                                  <a:pt x="60" y="0"/>
                                </a:lnTo>
                                <a:lnTo>
                                  <a:pt x="119" y="119"/>
                                </a:lnTo>
                                <a:lnTo>
                                  <a:pt x="119" y="179"/>
                                </a:lnTo>
                              </a:path>
                            </a:pathLst>
                          </a:custGeom>
                          <a:noFill/>
                          <a:ln w="4763" cap="flat" cmpd="sng">
                            <a:solidFill>
                              <a:srgbClr val="000000"/>
                            </a:solidFill>
                            <a:prstDash val="solid"/>
                            <a:headEnd type="none" w="med" len="med"/>
                            <a:tailEnd type="none" w="med" len="med"/>
                          </a:ln>
                        </wps:spPr>
                        <wps:bodyPr upright="1"/>
                      </wps:wsp>
                      <wps:wsp>
                        <wps:cNvPr id="152" name="直线 106"/>
                        <wps:cNvCnPr/>
                        <wps:spPr>
                          <a:xfrm>
                            <a:off x="2647" y="1508"/>
                            <a:ext cx="119" cy="0"/>
                          </a:xfrm>
                          <a:prstGeom prst="line">
                            <a:avLst/>
                          </a:prstGeom>
                          <a:ln w="4763" cap="flat" cmpd="sng">
                            <a:solidFill>
                              <a:srgbClr val="000000"/>
                            </a:solidFill>
                            <a:prstDash val="solid"/>
                            <a:headEnd type="none" w="med" len="med"/>
                            <a:tailEnd type="none" w="med" len="med"/>
                          </a:ln>
                        </wps:spPr>
                        <wps:bodyPr upright="1"/>
                      </wps:wsp>
                      <wps:wsp>
                        <wps:cNvPr id="153" name="任意多边形 107"/>
                        <wps:cNvSpPr/>
                        <wps:spPr>
                          <a:xfrm>
                            <a:off x="2825" y="1388"/>
                            <a:ext cx="30" cy="180"/>
                          </a:xfrm>
                          <a:custGeom>
                            <a:avLst/>
                            <a:gdLst/>
                            <a:ahLst/>
                            <a:cxnLst/>
                            <a:pathLst>
                              <a:path w="30" h="180">
                                <a:moveTo>
                                  <a:pt x="0" y="30"/>
                                </a:moveTo>
                                <a:lnTo>
                                  <a:pt x="30" y="0"/>
                                </a:lnTo>
                                <a:lnTo>
                                  <a:pt x="30" y="179"/>
                                </a:lnTo>
                              </a:path>
                            </a:pathLst>
                          </a:custGeom>
                          <a:noFill/>
                          <a:ln w="4763" cap="flat" cmpd="sng">
                            <a:solidFill>
                              <a:srgbClr val="000000"/>
                            </a:solidFill>
                            <a:prstDash val="solid"/>
                            <a:headEnd type="none" w="med" len="med"/>
                            <a:tailEnd type="none" w="med" len="med"/>
                          </a:ln>
                        </wps:spPr>
                        <wps:bodyPr upright="1"/>
                      </wps:wsp>
                      <wps:wsp>
                        <wps:cNvPr id="154" name="直线 108"/>
                        <wps:cNvCnPr/>
                        <wps:spPr>
                          <a:xfrm>
                            <a:off x="2826" y="1568"/>
                            <a:ext cx="59" cy="0"/>
                          </a:xfrm>
                          <a:prstGeom prst="line">
                            <a:avLst/>
                          </a:prstGeom>
                          <a:ln w="4763" cap="flat" cmpd="sng">
                            <a:solidFill>
                              <a:srgbClr val="000000"/>
                            </a:solidFill>
                            <a:prstDash val="solid"/>
                            <a:headEnd type="none" w="med" len="med"/>
                            <a:tailEnd type="none" w="med" len="med"/>
                          </a:ln>
                        </wps:spPr>
                        <wps:bodyPr upright="1"/>
                      </wps:wsp>
                      <wps:wsp>
                        <wps:cNvPr id="155" name="任意多边形 109"/>
                        <wps:cNvSpPr/>
                        <wps:spPr>
                          <a:xfrm>
                            <a:off x="3440" y="1049"/>
                            <a:ext cx="119" cy="180"/>
                          </a:xfrm>
                          <a:custGeom>
                            <a:avLst/>
                            <a:gdLst/>
                            <a:ahLst/>
                            <a:cxnLst/>
                            <a:pathLst>
                              <a:path w="119" h="180">
                                <a:moveTo>
                                  <a:pt x="0" y="180"/>
                                </a:moveTo>
                                <a:lnTo>
                                  <a:pt x="0" y="120"/>
                                </a:lnTo>
                                <a:lnTo>
                                  <a:pt x="59" y="0"/>
                                </a:lnTo>
                                <a:lnTo>
                                  <a:pt x="119" y="120"/>
                                </a:lnTo>
                                <a:lnTo>
                                  <a:pt x="119" y="180"/>
                                </a:lnTo>
                              </a:path>
                            </a:pathLst>
                          </a:custGeom>
                          <a:noFill/>
                          <a:ln w="4763" cap="flat" cmpd="sng">
                            <a:solidFill>
                              <a:srgbClr val="000000"/>
                            </a:solidFill>
                            <a:prstDash val="solid"/>
                            <a:headEnd type="none" w="med" len="med"/>
                            <a:tailEnd type="none" w="med" len="med"/>
                          </a:ln>
                        </wps:spPr>
                        <wps:bodyPr upright="1"/>
                      </wps:wsp>
                      <wps:wsp>
                        <wps:cNvPr id="156" name="直线 110"/>
                        <wps:cNvCnPr/>
                        <wps:spPr>
                          <a:xfrm>
                            <a:off x="3441" y="1169"/>
                            <a:ext cx="119" cy="0"/>
                          </a:xfrm>
                          <a:prstGeom prst="line">
                            <a:avLst/>
                          </a:prstGeom>
                          <a:ln w="4763" cap="flat" cmpd="sng">
                            <a:solidFill>
                              <a:srgbClr val="000000"/>
                            </a:solidFill>
                            <a:prstDash val="solid"/>
                            <a:headEnd type="none" w="med" len="med"/>
                            <a:tailEnd type="none" w="med" len="med"/>
                          </a:ln>
                        </wps:spPr>
                        <wps:bodyPr upright="1"/>
                      </wps:wsp>
                      <wps:wsp>
                        <wps:cNvPr id="157" name="任意多边形 111"/>
                        <wps:cNvSpPr/>
                        <wps:spPr>
                          <a:xfrm>
                            <a:off x="3619" y="1049"/>
                            <a:ext cx="119" cy="180"/>
                          </a:xfrm>
                          <a:custGeom>
                            <a:avLst/>
                            <a:gdLst/>
                            <a:ahLst/>
                            <a:cxnLst/>
                            <a:pathLst>
                              <a:path w="119" h="180">
                                <a:moveTo>
                                  <a:pt x="119" y="120"/>
                                </a:moveTo>
                                <a:lnTo>
                                  <a:pt x="0" y="120"/>
                                </a:lnTo>
                                <a:lnTo>
                                  <a:pt x="90" y="0"/>
                                </a:lnTo>
                                <a:lnTo>
                                  <a:pt x="90" y="180"/>
                                </a:lnTo>
                              </a:path>
                            </a:pathLst>
                          </a:custGeom>
                          <a:noFill/>
                          <a:ln w="4763" cap="flat" cmpd="sng">
                            <a:solidFill>
                              <a:srgbClr val="000000"/>
                            </a:solidFill>
                            <a:prstDash val="solid"/>
                            <a:headEnd type="none" w="med" len="med"/>
                            <a:tailEnd type="none" w="med" len="med"/>
                          </a:ln>
                        </wps:spPr>
                        <wps:bodyPr upright="1"/>
                      </wps:wsp>
                      <wps:wsp>
                        <wps:cNvPr id="158" name="任意多边形 112"/>
                        <wps:cNvSpPr/>
                        <wps:spPr>
                          <a:xfrm>
                            <a:off x="1271" y="1332"/>
                            <a:ext cx="119" cy="180"/>
                          </a:xfrm>
                          <a:custGeom>
                            <a:avLst/>
                            <a:gdLst/>
                            <a:ahLst/>
                            <a:cxnLst/>
                            <a:pathLst>
                              <a:path w="119" h="180">
                                <a:moveTo>
                                  <a:pt x="0" y="179"/>
                                </a:moveTo>
                                <a:lnTo>
                                  <a:pt x="0" y="120"/>
                                </a:lnTo>
                                <a:lnTo>
                                  <a:pt x="59" y="0"/>
                                </a:lnTo>
                                <a:lnTo>
                                  <a:pt x="119" y="120"/>
                                </a:lnTo>
                                <a:lnTo>
                                  <a:pt x="119" y="179"/>
                                </a:lnTo>
                              </a:path>
                            </a:pathLst>
                          </a:custGeom>
                          <a:noFill/>
                          <a:ln w="4763" cap="flat" cmpd="sng">
                            <a:solidFill>
                              <a:srgbClr val="000000"/>
                            </a:solidFill>
                            <a:prstDash val="solid"/>
                            <a:headEnd type="none" w="med" len="med"/>
                            <a:tailEnd type="none" w="med" len="med"/>
                          </a:ln>
                        </wps:spPr>
                        <wps:bodyPr upright="1"/>
                      </wps:wsp>
                      <wps:wsp>
                        <wps:cNvPr id="159" name="直线 113"/>
                        <wps:cNvCnPr/>
                        <wps:spPr>
                          <a:xfrm>
                            <a:off x="1272" y="1452"/>
                            <a:ext cx="119" cy="0"/>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160" name="图片 114"/>
                          <pic:cNvPicPr>
                            <a:picLocks noChangeAspect="1"/>
                          </pic:cNvPicPr>
                        </pic:nvPicPr>
                        <pic:blipFill>
                          <a:blip r:embed="rId145"/>
                          <a:stretch>
                            <a:fillRect/>
                          </a:stretch>
                        </pic:blipFill>
                        <pic:spPr>
                          <a:xfrm>
                            <a:off x="1446" y="1328"/>
                            <a:ext cx="127" cy="187"/>
                          </a:xfrm>
                          <a:prstGeom prst="rect">
                            <a:avLst/>
                          </a:prstGeom>
                          <a:noFill/>
                          <a:ln>
                            <a:noFill/>
                          </a:ln>
                        </pic:spPr>
                      </pic:pic>
                      <pic:pic xmlns:pic="http://schemas.openxmlformats.org/drawingml/2006/picture">
                        <pic:nvPicPr>
                          <pic:cNvPr id="161" name="图片 115"/>
                          <pic:cNvPicPr>
                            <a:picLocks noChangeAspect="1"/>
                          </pic:cNvPicPr>
                        </pic:nvPicPr>
                        <pic:blipFill>
                          <a:blip r:embed="rId146"/>
                          <a:stretch>
                            <a:fillRect/>
                          </a:stretch>
                        </pic:blipFill>
                        <pic:spPr>
                          <a:xfrm>
                            <a:off x="4420" y="153"/>
                            <a:ext cx="182" cy="268"/>
                          </a:xfrm>
                          <a:prstGeom prst="rect">
                            <a:avLst/>
                          </a:prstGeom>
                          <a:noFill/>
                          <a:ln>
                            <a:noFill/>
                          </a:ln>
                        </pic:spPr>
                      </pic:pic>
                      <wps:wsp>
                        <wps:cNvPr id="162" name="矩形 116"/>
                        <wps:cNvSpPr/>
                        <wps:spPr>
                          <a:xfrm>
                            <a:off x="6566" y="2441"/>
                            <a:ext cx="1705" cy="555"/>
                          </a:xfrm>
                          <a:prstGeom prst="rect">
                            <a:avLst/>
                          </a:prstGeom>
                          <a:noFill/>
                          <a:ln w="4763" cap="flat" cmpd="sng">
                            <a:solidFill>
                              <a:srgbClr val="000000"/>
                            </a:solidFill>
                            <a:prstDash val="solid"/>
                            <a:miter/>
                            <a:headEnd type="none" w="med" len="med"/>
                            <a:tailEnd type="none" w="med" len="med"/>
                          </a:ln>
                        </wps:spPr>
                        <wps:bodyPr upright="1"/>
                      </wps:wsp>
                      <wps:wsp>
                        <wps:cNvPr id="163" name="直线 117"/>
                        <wps:cNvCnPr/>
                        <wps:spPr>
                          <a:xfrm flipV="1">
                            <a:off x="6855" y="2441"/>
                            <a:ext cx="0" cy="555"/>
                          </a:xfrm>
                          <a:prstGeom prst="line">
                            <a:avLst/>
                          </a:prstGeom>
                          <a:ln w="4763" cap="flat" cmpd="sng">
                            <a:solidFill>
                              <a:srgbClr val="000000"/>
                            </a:solidFill>
                            <a:prstDash val="solid"/>
                            <a:headEnd type="none" w="med" len="med"/>
                            <a:tailEnd type="none" w="med" len="med"/>
                          </a:ln>
                        </wps:spPr>
                        <wps:bodyPr upright="1"/>
                      </wps:wsp>
                      <wps:wsp>
                        <wps:cNvPr id="164" name="直线 118"/>
                        <wps:cNvCnPr/>
                        <wps:spPr>
                          <a:xfrm>
                            <a:off x="6855" y="2718"/>
                            <a:ext cx="1867" cy="0"/>
                          </a:xfrm>
                          <a:prstGeom prst="line">
                            <a:avLst/>
                          </a:prstGeom>
                          <a:ln w="4763" cap="flat" cmpd="sng">
                            <a:solidFill>
                              <a:srgbClr val="000000"/>
                            </a:solidFill>
                            <a:prstDash val="solid"/>
                            <a:headEnd type="none" w="med" len="med"/>
                            <a:tailEnd type="none" w="med" len="med"/>
                          </a:ln>
                        </wps:spPr>
                        <wps:bodyPr upright="1"/>
                      </wps:wsp>
                      <wps:wsp>
                        <wps:cNvPr id="165" name="直线 119"/>
                        <wps:cNvCnPr/>
                        <wps:spPr>
                          <a:xfrm flipV="1">
                            <a:off x="7994" y="287"/>
                            <a:ext cx="0" cy="2154"/>
                          </a:xfrm>
                          <a:prstGeom prst="line">
                            <a:avLst/>
                          </a:prstGeom>
                          <a:ln w="4763" cap="flat" cmpd="sng">
                            <a:solidFill>
                              <a:srgbClr val="000000"/>
                            </a:solidFill>
                            <a:prstDash val="solid"/>
                            <a:headEnd type="none" w="med" len="med"/>
                            <a:tailEnd type="none" w="med" len="med"/>
                          </a:ln>
                        </wps:spPr>
                        <wps:bodyPr upright="1"/>
                      </wps:wsp>
                      <wps:wsp>
                        <wps:cNvPr id="166" name="直线 120"/>
                        <wps:cNvCnPr/>
                        <wps:spPr>
                          <a:xfrm>
                            <a:off x="4598" y="287"/>
                            <a:ext cx="3396" cy="0"/>
                          </a:xfrm>
                          <a:prstGeom prst="line">
                            <a:avLst/>
                          </a:prstGeom>
                          <a:ln w="4763" cap="flat" cmpd="sng">
                            <a:solidFill>
                              <a:srgbClr val="000000"/>
                            </a:solidFill>
                            <a:prstDash val="solid"/>
                            <a:headEnd type="none" w="med" len="med"/>
                            <a:tailEnd type="none" w="med" len="med"/>
                          </a:ln>
                        </wps:spPr>
                        <wps:bodyPr upright="1"/>
                      </wps:wsp>
                      <wps:wsp>
                        <wps:cNvPr id="167" name="任意多边形 121"/>
                        <wps:cNvSpPr/>
                        <wps:spPr>
                          <a:xfrm>
                            <a:off x="4357" y="2708"/>
                            <a:ext cx="120" cy="180"/>
                          </a:xfrm>
                          <a:custGeom>
                            <a:avLst/>
                            <a:gdLst/>
                            <a:ahLst/>
                            <a:cxnLst/>
                            <a:pathLst>
                              <a:path w="120" h="180">
                                <a:moveTo>
                                  <a:pt x="0" y="180"/>
                                </a:moveTo>
                                <a:lnTo>
                                  <a:pt x="0" y="120"/>
                                </a:lnTo>
                                <a:lnTo>
                                  <a:pt x="60" y="0"/>
                                </a:lnTo>
                                <a:lnTo>
                                  <a:pt x="119" y="120"/>
                                </a:lnTo>
                                <a:lnTo>
                                  <a:pt x="119" y="180"/>
                                </a:lnTo>
                              </a:path>
                            </a:pathLst>
                          </a:custGeom>
                          <a:noFill/>
                          <a:ln w="4763" cap="flat" cmpd="sng">
                            <a:solidFill>
                              <a:srgbClr val="000000"/>
                            </a:solidFill>
                            <a:prstDash val="solid"/>
                            <a:headEnd type="none" w="med" len="med"/>
                            <a:tailEnd type="none" w="med" len="med"/>
                          </a:ln>
                        </wps:spPr>
                        <wps:bodyPr upright="1"/>
                      </wps:wsp>
                      <wps:wsp>
                        <wps:cNvPr id="168" name="直线 122"/>
                        <wps:cNvCnPr/>
                        <wps:spPr>
                          <a:xfrm>
                            <a:off x="4358" y="2828"/>
                            <a:ext cx="119" cy="0"/>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169" name="图片 123"/>
                          <pic:cNvPicPr>
                            <a:picLocks noChangeAspect="1"/>
                          </pic:cNvPicPr>
                        </pic:nvPicPr>
                        <pic:blipFill>
                          <a:blip r:embed="rId147"/>
                          <a:stretch>
                            <a:fillRect/>
                          </a:stretch>
                        </pic:blipFill>
                        <pic:spPr>
                          <a:xfrm>
                            <a:off x="4532" y="2704"/>
                            <a:ext cx="127" cy="187"/>
                          </a:xfrm>
                          <a:prstGeom prst="rect">
                            <a:avLst/>
                          </a:prstGeom>
                          <a:noFill/>
                          <a:ln>
                            <a:noFill/>
                          </a:ln>
                        </pic:spPr>
                      </pic:pic>
                      <wps:wsp>
                        <wps:cNvPr id="170" name="任意多边形 124"/>
                        <wps:cNvSpPr/>
                        <wps:spPr>
                          <a:xfrm>
                            <a:off x="4637" y="1123"/>
                            <a:ext cx="119" cy="180"/>
                          </a:xfrm>
                          <a:custGeom>
                            <a:avLst/>
                            <a:gdLst/>
                            <a:ahLst/>
                            <a:cxnLst/>
                            <a:pathLst>
                              <a:path w="119" h="180">
                                <a:moveTo>
                                  <a:pt x="0" y="179"/>
                                </a:moveTo>
                                <a:lnTo>
                                  <a:pt x="0" y="120"/>
                                </a:lnTo>
                                <a:lnTo>
                                  <a:pt x="59" y="0"/>
                                </a:lnTo>
                                <a:lnTo>
                                  <a:pt x="119" y="120"/>
                                </a:lnTo>
                                <a:lnTo>
                                  <a:pt x="119" y="179"/>
                                </a:lnTo>
                              </a:path>
                            </a:pathLst>
                          </a:custGeom>
                          <a:noFill/>
                          <a:ln w="4763" cap="flat" cmpd="sng">
                            <a:solidFill>
                              <a:srgbClr val="000000"/>
                            </a:solidFill>
                            <a:prstDash val="solid"/>
                            <a:headEnd type="none" w="med" len="med"/>
                            <a:tailEnd type="none" w="med" len="med"/>
                          </a:ln>
                        </wps:spPr>
                        <wps:bodyPr upright="1"/>
                      </wps:wsp>
                      <wps:wsp>
                        <wps:cNvPr id="171" name="直线 125"/>
                        <wps:cNvCnPr/>
                        <wps:spPr>
                          <a:xfrm>
                            <a:off x="4638" y="1243"/>
                            <a:ext cx="119" cy="0"/>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172" name="图片 126"/>
                          <pic:cNvPicPr>
                            <a:picLocks noChangeAspect="1"/>
                          </pic:cNvPicPr>
                        </pic:nvPicPr>
                        <pic:blipFill>
                          <a:blip r:embed="rId148"/>
                          <a:stretch>
                            <a:fillRect/>
                          </a:stretch>
                        </pic:blipFill>
                        <pic:spPr>
                          <a:xfrm>
                            <a:off x="4812" y="1119"/>
                            <a:ext cx="127" cy="187"/>
                          </a:xfrm>
                          <a:prstGeom prst="rect">
                            <a:avLst/>
                          </a:prstGeom>
                          <a:noFill/>
                          <a:ln>
                            <a:noFill/>
                          </a:ln>
                        </pic:spPr>
                      </pic:pic>
                      <wps:wsp>
                        <wps:cNvPr id="173" name="任意多边形 127"/>
                        <wps:cNvSpPr/>
                        <wps:spPr>
                          <a:xfrm>
                            <a:off x="7221" y="2107"/>
                            <a:ext cx="119" cy="180"/>
                          </a:xfrm>
                          <a:custGeom>
                            <a:avLst/>
                            <a:gdLst/>
                            <a:ahLst/>
                            <a:cxnLst/>
                            <a:pathLst>
                              <a:path w="119" h="180">
                                <a:moveTo>
                                  <a:pt x="0" y="179"/>
                                </a:moveTo>
                                <a:lnTo>
                                  <a:pt x="0" y="119"/>
                                </a:lnTo>
                                <a:lnTo>
                                  <a:pt x="60" y="0"/>
                                </a:lnTo>
                                <a:lnTo>
                                  <a:pt x="119" y="119"/>
                                </a:lnTo>
                                <a:lnTo>
                                  <a:pt x="119" y="179"/>
                                </a:lnTo>
                              </a:path>
                            </a:pathLst>
                          </a:custGeom>
                          <a:noFill/>
                          <a:ln w="4763" cap="flat" cmpd="sng">
                            <a:solidFill>
                              <a:srgbClr val="000000"/>
                            </a:solidFill>
                            <a:prstDash val="solid"/>
                            <a:headEnd type="none" w="med" len="med"/>
                            <a:tailEnd type="none" w="med" len="med"/>
                          </a:ln>
                        </wps:spPr>
                        <wps:bodyPr upright="1"/>
                      </wps:wsp>
                      <wps:wsp>
                        <wps:cNvPr id="174" name="直线 128"/>
                        <wps:cNvCnPr/>
                        <wps:spPr>
                          <a:xfrm>
                            <a:off x="7221" y="2226"/>
                            <a:ext cx="119" cy="0"/>
                          </a:xfrm>
                          <a:prstGeom prst="line">
                            <a:avLst/>
                          </a:prstGeom>
                          <a:ln w="4763" cap="flat" cmpd="sng">
                            <a:solidFill>
                              <a:srgbClr val="000000"/>
                            </a:solidFill>
                            <a:prstDash val="solid"/>
                            <a:headEnd type="none" w="med" len="med"/>
                            <a:tailEnd type="none" w="med" len="med"/>
                          </a:ln>
                        </wps:spPr>
                        <wps:bodyPr upright="1"/>
                      </wps:wsp>
                      <pic:pic xmlns:pic="http://schemas.openxmlformats.org/drawingml/2006/picture">
                        <pic:nvPicPr>
                          <pic:cNvPr id="175" name="图片 129"/>
                          <pic:cNvPicPr>
                            <a:picLocks noChangeAspect="1"/>
                          </pic:cNvPicPr>
                        </pic:nvPicPr>
                        <pic:blipFill>
                          <a:blip r:embed="rId149"/>
                          <a:stretch>
                            <a:fillRect/>
                          </a:stretch>
                        </pic:blipFill>
                        <pic:spPr>
                          <a:xfrm>
                            <a:off x="7395" y="2103"/>
                            <a:ext cx="127" cy="187"/>
                          </a:xfrm>
                          <a:prstGeom prst="rect">
                            <a:avLst/>
                          </a:prstGeom>
                          <a:noFill/>
                          <a:ln>
                            <a:noFill/>
                          </a:ln>
                        </pic:spPr>
                      </pic:pic>
                    </wpg:wgp>
                  </a:graphicData>
                </a:graphic>
              </wp:anchor>
            </w:drawing>
          </mc:Choice>
          <mc:Fallback>
            <w:pict>
              <v:group id="组合 10" o:spid="_x0000_s1026" o:spt="203" style="position:absolute;left:0pt;margin-left:63.35pt;margin-top:7.65pt;height:231.8pt;width:372.75pt;mso-position-horizontal-relative:page;mso-wrap-distance-bottom:0pt;mso-wrap-distance-top:0pt;z-index:-251584512;mso-width-relative:page;mso-height-relative:page;" coordorigin="1268,154" coordsize="7455,4636" o:gfxdata="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">
                <o:lock v:ext="edit" aspectratio="f"/>
                <v:shape id="任意多边形 11" o:spid="_x0000_s1026" o:spt="100" style="position:absolute;left:1585;top:1500;height:726;width:723;" filled="f" stroked="t" coordsize="723,726" o:gfxdata="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K3XIu8AAAA&#10;2wAAAA8AAAAAAAAAAQAgAAAAIgAAAGRycy9kb3ducmV2LnhtbFBLAQIUABQAAAAIAIdO4kAzLwWe&#10;OwAAADkAAAAQAAAAAAAAAAEAIAAAAAsBAABkcnMvc2hhcGV4bWwueG1sUEsFBgAAAAAGAAYAWwEA&#10;ALUDAAAAAA==&#10;" path="m723,363l717,294,697,227,665,166,622,112,570,66,510,32,444,10,375,0,362,0,348,0,279,10,214,32,154,66,101,112,58,166,51,178,44,190,17,254,5,308,2,321,1,335,0,349,0,363,0,377,10,446,32,512,66,572,111,625,165,668,227,700,293,720,362,726,375,726,444,717,510,694,570,660,622,615,665,561,697,499,717,432,723,377,723,363xe">
                  <v:fill on="f" focussize="0,0"/>
                  <v:stroke weight="0.37503937007874pt" color="#000000" joinstyle="round"/>
                  <v:imagedata o:title=""/>
                  <o:lock v:ext="edit" aspectratio="f"/>
                </v:shape>
                <v:shape id="图片 12" o:spid="_x0000_s1026" o:spt="75" type="#_x0000_t75" style="position:absolute;left:1780;top:1496;height:253;width:333;" filled="f" o:preferrelative="t" stroked="f" coordsize="21600,21600" o:gfxdata="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CDhVugAAANsA&#10;AAAPAAAAAAAAAAEAIAAAACIAAABkcnMvZG93bnJldi54bWxQSwECFAAUAAAACACHTuJAMy8FnjsA&#10;AAA5AAAAEAAAAAAAAAABACAAAAAJAQAAZHJzL3NoYXBleG1sLnhtbFBLBQYAAAAABgAGAFsBAACz&#10;AwAAAAA=&#10;">
                  <v:fill on="f" focussize="0,0"/>
                  <v:stroke on="f"/>
                  <v:imagedata r:id="rId138" o:title=""/>
                  <o:lock v:ext="edit" aspectratio="t"/>
                </v:shape>
                <v:shape id="图片 13" o:spid="_x0000_s1026" o:spt="75" type="#_x0000_t75" style="position:absolute;left:2308;top:1696;height:334;width:645;" filled="f" o:preferrelative="t" stroked="f" coordsize="21600,21600" o:gfxdata="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yDsoK/&#10;AAAA2wAAAA8AAAAAAAAAAQAgAAAAIgAAAGRycy9kb3ducmV2LnhtbFBLAQIUABQAAAAIAIdO4kAz&#10;LwWeOwAAADkAAAAQAAAAAAAAAAEAIAAAAA4BAABkcnMvc2hhcGV4bWwueG1sUEsFBgAAAAAGAAYA&#10;WwEAALgDAAAAAA==&#10;">
                  <v:fill on="f" focussize="0,0"/>
                  <v:stroke on="f"/>
                  <v:imagedata r:id="rId139" o:title=""/>
                  <o:lock v:ext="edit" aspectratio="t"/>
                </v:shape>
                <v:shape id="图片 14" o:spid="_x0000_s1026" o:spt="75" type="#_x0000_t75" style="position:absolute;left:1731;top:2226;height:793;width:430;" filled="f" o:preferrelative="t" stroked="f" coordsize="21600,21600" o:gfxdata="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UIsvQAA&#10;ANsAAAAPAAAAAAAAAAEAIAAAACIAAABkcnMvZG93bnJldi54bWxQSwECFAAUAAAACACHTuJAMy8F&#10;njsAAAA5AAAAEAAAAAAAAAABACAAAAAMAQAAZHJzL3NoYXBleG1sLnhtbFBLBQYAAAAABgAGAFsB&#10;AAC2AwAAAAA=&#10;">
                  <v:fill on="f" focussize="0,0"/>
                  <v:stroke on="f"/>
                  <v:imagedata r:id="rId140" o:title=""/>
                  <o:lock v:ext="edit" aspectratio="t"/>
                </v:shape>
                <v:line id="直线 15" o:spid="_x0000_s1026" o:spt="20" style="position:absolute;left:1947;top:287;flip:y;height:1213;width:0;" filled="f" stroked="t" coordsize="21600,21600" o:gfxdata="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4xOwL4A&#10;AADbAAAADwAAAAAAAAABACAAAAAiAAAAZHJzL2Rvd25yZXYueG1sUEsBAhQAFAAAAAgAh07iQDMv&#10;BZ47AAAAOQAAABAAAAAAAAAAAQAgAAAADQEAAGRycy9zaGFwZXhtbC54bWxQSwUGAAAAAAYABgBb&#10;AQAAtwMAAAAA&#10;">
                  <v:fill on="f" focussize="0,0"/>
                  <v:stroke weight="0.37503937007874pt" color="#000000" joinstyle="round"/>
                  <v:imagedata o:title=""/>
                  <o:lock v:ext="edit" aspectratio="f"/>
                </v:line>
                <v:line id="直线 16" o:spid="_x0000_s1026" o:spt="20" style="position:absolute;left:1947;top:287;height:0;width:2477;" filled="f" stroked="t" coordsize="21600,21600" o:gfxdata="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P22yQi2AAAA2wAAAA8A&#10;AAAAAAAAAQAgAAAAIgAAAGRycy9kb3ducmV2LnhtbFBLAQIUABQAAAAIAIdO4kAzLwWeOwAAADkA&#10;AAAQAAAAAAAAAAEAIAAAAAUBAABkcnMvc2hhcGV4bWwueG1sUEsFBgAAAAAGAAYAWwEAAK8DAAAA&#10;AA==&#10;">
                  <v:fill on="f" focussize="0,0"/>
                  <v:stroke weight="0.37503937007874pt" color="#000000" joinstyle="round"/>
                  <v:imagedata o:title=""/>
                  <o:lock v:ext="edit" aspectratio="f"/>
                </v:line>
                <v:line id="直线 17" o:spid="_x0000_s1026" o:spt="20" style="position:absolute;left:3839;top:287;flip:y;height:1213;width:0;" filled="f" stroked="t" coordsize="21600,21600" o:gfxdata="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vDl8rsAAADb&#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rect id="矩形 18" o:spid="_x0000_s1026" o:spt="1" style="position:absolute;left:3638;top:1500;height:413;width:401;" filled="f" stroked="t" coordsize="21600,21600" o:gfxdata="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vkSmvQAA&#10;ANsAAAAPAAAAAAAAAAEAIAAAACIAAABkcnMvZG93bnJldi54bWxQSwECFAAUAAAACACHTuJAMy8F&#10;njsAAAA5AAAAEAAAAAAAAAABACAAAAAMAQAAZHJzL3NoYXBleG1sLnhtbFBLBQYAAAAABgAGAFsB&#10;AAC2AwAAAAA=&#10;">
                  <v:fill on="f" focussize="0,0"/>
                  <v:stroke weight="0.37503937007874pt" color="#000000" joinstyle="miter"/>
                  <v:imagedata o:title=""/>
                  <o:lock v:ext="edit" aspectratio="f"/>
                </v:rect>
                <v:shape id="任意多边形 19" o:spid="_x0000_s1026" o:spt="100" style="position:absolute;left:3903;top:1759;height:94;width:31;" fillcolor="#000000" filled="t" stroked="f" coordsize="31,94" o:gfxdata="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vwaOvQAA&#10;ANsAAAAPAAAAAAAAAAEAIAAAACIAAABkcnMvZG93bnJldi54bWxQSwECFAAUAAAACACHTuJAMy8F&#10;njsAAAA5AAAAEAAAAAAAAAABACAAAAAMAQAAZHJzL3NoYXBleG1sLnhtbFBLBQYAAAAABgAGAFsB&#10;AAC2AwAAAAA=&#10;" path="m16,93l0,0,31,0,16,93xe">
                  <v:fill on="t" focussize="0,0"/>
                  <v:stroke on="f"/>
                  <v:imagedata o:title=""/>
                  <o:lock v:ext="edit" aspectratio="f"/>
                </v:shape>
                <v:shape id="任意多边形 20" o:spid="_x0000_s1026" o:spt="100" style="position:absolute;left:3903;top:1759;height:94;width:31;" filled="f" stroked="t" coordsize="31,94" o:gfxdata="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VFbyvQAA&#10;ANsAAAAPAAAAAAAAAAEAIAAAACIAAABkcnMvZG93bnJldi54bWxQSwECFAAUAAAACACHTuJAMy8F&#10;njsAAAA5AAAAEAAAAAAAAAABACAAAAAMAQAAZHJzL3NoYXBleG1sLnhtbFBLBQYAAAAABgAGAFsB&#10;AAC2AwAAAAA=&#10;" path="m31,0l16,93,0,0,31,0xe">
                  <v:fill on="f" focussize="0,0"/>
                  <v:stroke weight="0.37503937007874pt" color="#000000" joinstyle="round"/>
                  <v:imagedata o:title=""/>
                  <o:lock v:ext="edit" aspectratio="f"/>
                </v:shape>
                <v:line id="直线 21" o:spid="_x0000_s1026" o:spt="20" style="position:absolute;left:3919;top:1545;flip:y;height:215;width:0;" filled="f" stroked="t" coordsize="21600,21600" o:gfxdata="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Ibp9LsAAADb&#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22" o:spid="_x0000_s1026" o:spt="20" style="position:absolute;left:4039;top:1706;height:0;width:40;" filled="f" stroked="t" coordsize="21600,21600" o:gfxdata="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3h8grrgAAADb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23" o:spid="_x0000_s1026" o:spt="20" style="position:absolute;left:4143;top:1706;height:0;width:40;" filled="f" stroked="t" coordsize="21600,21600" o:gfxdata="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EbQrsAAADb&#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24" o:spid="_x0000_s1026" o:spt="20" style="position:absolute;left:4183;top:1684;flip:y;height:22;width:0;" filled="f" stroked="t" coordsize="21600,21600" o:gfxdata="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3NkIy/&#10;AAAA2wAAAA8AAAAAAAAAAQAgAAAAIgAAAGRycy9kb3ducmV2LnhtbFBLAQIUABQAAAAIAIdO4kAz&#10;LwWeOwAAADkAAAAQAAAAAAAAAAEAIAAAAA4BAABkcnMvc2hhcGV4bWwueG1sUEsFBgAAAAAGAAYA&#10;WwEAALgDAAAAAA==&#10;">
                  <v:fill on="f" focussize="0,0"/>
                  <v:stroke weight="0.37503937007874pt" color="#000000" joinstyle="round"/>
                  <v:imagedata o:title=""/>
                  <o:lock v:ext="edit" aspectratio="f"/>
                </v:line>
                <v:line id="直线 25" o:spid="_x0000_s1026" o:spt="20" style="position:absolute;left:4183;top:1577;flip:y;height:43;width:0;" filled="f" stroked="t" coordsize="21600,21600" o:gfxdata="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JTq2C/&#10;AAAA2wAAAA8AAAAAAAAAAQAgAAAAIgAAAGRycy9kb3ducmV2LnhtbFBLAQIUABQAAAAIAIdO4kAz&#10;LwWeOwAAADkAAAAQAAAAAAAAAAEAIAAAAA4BAABkcnMvc2hhcGV4bWwueG1sUEsFBgAAAAAGAAYA&#10;WwEAALgDAAAAAA==&#10;">
                  <v:fill on="f" focussize="0,0"/>
                  <v:stroke weight="0.37503937007874pt" color="#000000" joinstyle="round"/>
                  <v:imagedata o:title=""/>
                  <o:lock v:ext="edit" aspectratio="f"/>
                </v:line>
                <v:line id="直线 26" o:spid="_x0000_s1026" o:spt="20" style="position:absolute;left:4183;top:1469;flip:y;height:43;width:0;" filled="f" stroked="t" coordsize="21600,21600" o:gfxdata="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yAmom8AAAA&#10;2wAAAA8AAAAAAAAAAQAgAAAAIgAAAGRycy9kb3ducmV2LnhtbFBLAQIUABQAAAAIAIdO4kAzLwWe&#10;OwAAADkAAAAQAAAAAAAAAAEAIAAAAAsBAABkcnMvc2hhcGV4bWwueG1sUEsFBgAAAAAGAAYAWwEA&#10;ALUDAAAAAA==&#10;">
                  <v:fill on="f" focussize="0,0"/>
                  <v:stroke weight="0.37503937007874pt" color="#000000" joinstyle="round"/>
                  <v:imagedata o:title=""/>
                  <o:lock v:ext="edit" aspectratio="f"/>
                </v:line>
                <v:line id="直线 27" o:spid="_x0000_s1026" o:spt="20" style="position:absolute;left:4183;top:1362;flip:y;height:43;width:0;" filled="f" stroked="t" coordsize="21600,21600" o:gfxdata="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y8AUrsAAADb&#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28" o:spid="_x0000_s1026" o:spt="20" style="position:absolute;left:4183;top:1275;flip:y;height:22;width:0;" filled="f" stroked="t" coordsize="21600,21600" o:gfxdata="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LE7vr4A&#10;AADbAAAADwAAAAAAAAABACAAAAAiAAAAZHJzL2Rvd25yZXYueG1sUEsBAhQAFAAAAAgAh07iQDMv&#10;BZ47AAAAOQAAABAAAAAAAAAAAQAgAAAADQEAAGRycy9zaGFwZXhtbC54bWxQSwUGAAAAAAYABgBb&#10;AQAAtwMAAAAA&#10;">
                  <v:fill on="f" focussize="0,0"/>
                  <v:stroke weight="0.37503937007874pt" color="#000000" joinstyle="round"/>
                  <v:imagedata o:title=""/>
                  <o:lock v:ext="edit" aspectratio="f"/>
                </v:line>
                <v:line id="直线 29" o:spid="_x0000_s1026" o:spt="20" style="position:absolute;left:4150;top:1275;flip:x;height:0;width:33;" filled="f" stroked="t" coordsize="21600,21600" o:gfxdata="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UBlG/&#10;AAAA2wAAAA8AAAAAAAAAAQAgAAAAIgAAAGRycy9kb3ducmV2LnhtbFBLAQIUABQAAAAIAIdO4kAz&#10;LwWeOwAAADkAAAAQAAAAAAAAAAEAIAAAAA4BAABkcnMvc2hhcGV4bWwueG1sUEsFBgAAAAAGAAYA&#10;WwEAALgDAAAAAA==&#10;">
                  <v:fill on="f" focussize="0,0"/>
                  <v:stroke weight="0.37503937007874pt" color="#000000" joinstyle="round"/>
                  <v:imagedata o:title=""/>
                  <o:lock v:ext="edit" aspectratio="f"/>
                </v:line>
                <v:line id="直线 30" o:spid="_x0000_s1026" o:spt="20" style="position:absolute;left:4043;top:1275;flip:x;height:0;width:43;" filled="f" stroked="t" coordsize="21600,21600" o:gfxdata="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4o9vb4A&#10;AADbAAAADwAAAAAAAAABACAAAAAiAAAAZHJzL2Rvd25yZXYueG1sUEsBAhQAFAAAAAgAh07iQDMv&#10;BZ47AAAAOQAAABAAAAAAAAAAAQAgAAAADQEAAGRycy9zaGFwZXhtbC54bWxQSwUGAAAAAAYABgBb&#10;AQAAtwMAAAAA&#10;">
                  <v:fill on="f" focussize="0,0"/>
                  <v:stroke weight="0.37503937007874pt" color="#000000" joinstyle="round"/>
                  <v:imagedata o:title=""/>
                  <o:lock v:ext="edit" aspectratio="f"/>
                </v:line>
                <v:line id="直线 31" o:spid="_x0000_s1026" o:spt="20" style="position:absolute;left:3936;top:1275;flip:x;height:0;width:43;" filled="f" stroked="t" coordsize="21600,21600" o:gfxdata="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VkMVLsAAADb&#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32" o:spid="_x0000_s1026" o:spt="20" style="position:absolute;left:3839;top:1275;flip:x;height:0;width:33;" filled="f" stroked="t" coordsize="21600,21600" o:gfxdata="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UPK77sAAADb&#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shape id="图片 33" o:spid="_x0000_s1026" o:spt="75" type="#_x0000_t75" style="position:absolute;left:3322;top:1629;height:176;width:320;" filled="f" o:preferrelative="t" stroked="f" coordsize="21600,21600" o:gfxdata="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ODCEvQAA&#10;ANsAAAAPAAAAAAAAAAEAIAAAACIAAABkcnMvZG93bnJldi54bWxQSwECFAAUAAAACACHTuJAMy8F&#10;njsAAAA5AAAAEAAAAAAAAAABACAAAAAMAQAAZHJzL3NoYXBleG1sLnhtbFBLBQYAAAAABgAGAFsB&#10;AAC2AwAAAAA=&#10;">
                  <v:fill on="f" focussize="0,0"/>
                  <v:stroke on="f"/>
                  <v:imagedata r:id="rId141" o:title=""/>
                  <o:lock v:ext="edit" aspectratio="t"/>
                </v:shape>
                <v:line id="直线 34" o:spid="_x0000_s1026" o:spt="20" style="position:absolute;left:3839;top:1912;flip:y;height:1518;width:0;" filled="f" stroked="t" coordsize="21600,21600" o:gfxdata="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4zOy/&#10;AAAA2wAAAA8AAAAAAAAAAQAgAAAAIgAAAGRycy9kb3ducmV2LnhtbFBLAQIUABQAAAAIAIdO4kAz&#10;LwWeOwAAADkAAAAQAAAAAAAAAAEAIAAAAA4BAABkcnMvc2hhcGV4bWwueG1sUEsFBgAAAAAGAAYA&#10;WwEAALgDAAAAAA==&#10;">
                  <v:fill on="f" focussize="0,0"/>
                  <v:stroke weight="0.37503937007874pt" color="#000000" joinstyle="round"/>
                  <v:imagedata o:title=""/>
                  <o:lock v:ext="edit" aspectratio="f"/>
                </v:line>
                <v:line id="直线 35" o:spid="_x0000_s1026" o:spt="20" style="position:absolute;left:5117;top:287;flip:y;height:1403;width:0;" filled="f" stroked="t" coordsize="21600,21600" o:gfxdata="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eb3AL4A&#10;AADbAAAADwAAAAAAAAABACAAAAAiAAAAZHJzL2Rvd25yZXYueG1sUEsBAhQAFAAAAAgAh07iQDMv&#10;BZ47AAAAOQAAABAAAAAAAAAAAQAgAAAADQEAAGRycy9zaGFwZXhtbC54bWxQSwUGAAAAAAYABgBb&#10;AQAAtwMAAAAA&#10;">
                  <v:fill on="f" focussize="0,0"/>
                  <v:stroke weight="0.37503937007874pt" color="#000000" joinstyle="round"/>
                  <v:imagedata o:title=""/>
                  <o:lock v:ext="edit" aspectratio="f"/>
                </v:line>
                <v:shape id="任意多边形 36" o:spid="_x0000_s1026" o:spt="100" style="position:absolute;left:5421;top:1759;height:94;width:31;" fillcolor="#000000" filled="t" stroked="f" coordsize="31,94" o:gfxdata="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lBI5a5AAAA2wAA&#10;AA8AAAAAAAAAAQAgAAAAIgAAAGRycy9kb3ducmV2LnhtbFBLAQIUABQAAAAIAIdO4kAzLwWeOwAA&#10;ADkAAAAQAAAAAAAAAAEAIAAAAAgBAABkcnMvc2hhcGV4bWwueG1sUEsFBgAAAAAGAAYAWwEAALID&#10;AAAAAA==&#10;" path="m16,93l0,0,31,0,16,93xe">
                  <v:fill on="t" focussize="0,0"/>
                  <v:stroke on="f"/>
                  <v:imagedata o:title=""/>
                  <o:lock v:ext="edit" aspectratio="f"/>
                </v:shape>
                <v:shape id="任意多边形 37" o:spid="_x0000_s1026" o:spt="100" style="position:absolute;left:5421;top:1759;height:94;width:31;" filled="f" stroked="t" coordsize="31,94" o:gfxdata="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m9LdugAAANsA&#10;AAAPAAAAAAAAAAEAIAAAACIAAABkcnMvZG93bnJldi54bWxQSwECFAAUAAAACACHTuJAMy8FnjsA&#10;AAA5AAAAEAAAAAAAAAABACAAAAAJAQAAZHJzL3NoYXBleG1sLnhtbFBLBQYAAAAABgAGAFsBAACz&#10;AwAAAAA=&#10;" path="m31,0l16,93,0,0,31,0xe">
                  <v:fill on="f" focussize="0,0"/>
                  <v:stroke weight="0.37503937007874pt" color="#000000" joinstyle="round"/>
                  <v:imagedata o:title=""/>
                  <o:lock v:ext="edit" aspectratio="f"/>
                </v:shape>
                <v:line id="直线 38" o:spid="_x0000_s1026" o:spt="20" style="position:absolute;left:5437;top:1545;flip:y;height:215;width:0;" filled="f" stroked="t" coordsize="21600,21600" o:gfxdata="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wRn3r4A&#10;AADbAAAADwAAAAAAAAABACAAAAAiAAAAZHJzL2Rvd25yZXYueG1sUEsBAhQAFAAAAAgAh07iQDMv&#10;BZ47AAAAOQAAABAAAAAAAAAAAQAgAAAADQEAAGRycy9zaGFwZXhtbC54bWxQSwUGAAAAAAYABgBb&#10;AQAAtwMAAAAA&#10;">
                  <v:fill on="f" focussize="0,0"/>
                  <v:stroke weight="0.37503937007874pt" color="#000000" joinstyle="round"/>
                  <v:imagedata o:title=""/>
                  <o:lock v:ext="edit" aspectratio="f"/>
                </v:line>
                <v:rect id="矩形 39" o:spid="_x0000_s1026" o:spt="1" style="position:absolute;left:4944;top:1500;height:413;width:614;" filled="f" stroked="t" coordsize="21600,21600" o:gfxdata="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HHAib4A&#10;AADbAAAADwAAAAAAAAABACAAAAAiAAAAZHJzL2Rvd25yZXYueG1sUEsBAhQAFAAAAAgAh07iQDMv&#10;BZ47AAAAOQAAABAAAAAAAAAAAQAgAAAADQEAAGRycy9zaGFwZXhtbC54bWxQSwUGAAAAAAYABgBb&#10;AQAAtwMAAAAA&#10;">
                  <v:fill on="f" focussize="0,0"/>
                  <v:stroke weight="0.37503937007874pt" color="#000000" joinstyle="miter"/>
                  <v:imagedata o:title=""/>
                  <o:lock v:ext="edit" aspectratio="f"/>
                </v:rect>
                <v:line id="直线 40" o:spid="_x0000_s1026" o:spt="20" style="position:absolute;left:5251;top:1500;height:412;width:0;" filled="f" stroked="t" coordsize="21600,21600" o:gfxdata="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NbX/LsAAADb&#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41" o:spid="_x0000_s1026" o:spt="20" style="position:absolute;left:5062;top:1690;height:0;width:110;" filled="f" stroked="t" coordsize="21600,21600" o:gfxdata="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uBeYVtwAAANsAAAAP&#10;AAAAAAAAAAEAIAAAACIAAABkcnMvZG93bnJldi54bWxQSwECFAAUAAAACACHTuJAMy8FnjsAAAA5&#10;AAAAEAAAAAAAAAABACAAAAAGAQAAZHJzL3NoYXBleG1sLnhtbFBLBQYAAAAABgAGAFsBAACwAwAA&#10;AAA=&#10;">
                  <v:fill on="f" focussize="0,0"/>
                  <v:stroke weight="0.37503937007874pt" color="#000000" joinstyle="round"/>
                  <v:imagedata o:title=""/>
                  <o:lock v:ext="edit" aspectratio="f"/>
                </v:line>
                <v:line id="直线 42" o:spid="_x0000_s1026" o:spt="20" style="position:absolute;left:5062;top:1728;height:0;width:110;" filled="f" stroked="t" coordsize="21600,21600" o:gfxdata="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CWmmjS2AAAA2wAAAA8A&#10;AAAAAAAAAQAgAAAAIgAAAGRycy9kb3ducmV2LnhtbFBLAQIUABQAAAAIAIdO4kAzLwWeOwAAADkA&#10;AAAQAAAAAAAAAAEAIAAAAAUBAABkcnMvc2hhcGV4bWwueG1sUEsFBgAAAAAGAAYAWwEAAK8DAAAA&#10;AA==&#10;">
                  <v:fill on="f" focussize="0,0"/>
                  <v:stroke weight="0.37503937007874pt" color="#000000" joinstyle="round"/>
                  <v:imagedata o:title=""/>
                  <o:lock v:ext="edit" aspectratio="f"/>
                </v:line>
                <v:line id="直线 43" o:spid="_x0000_s1026" o:spt="20" style="position:absolute;left:5117;top:1728;height:1702;width:0;" filled="f" stroked="t" coordsize="21600,21600" o:gfxdata="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OKHYugAAANsA&#10;AAAPAAAAAAAAAAEAIAAAACIAAABkcnMvZG93bnJldi54bWxQSwECFAAUAAAACACHTuJAMy8FnjsA&#10;AAA5AAAAEAAAAAAAAAABACAAAAAJAQAAZHJzL3NoYXBleG1sLnhtbFBLBQYAAAAABgAGAFsBAACz&#10;AwAAAAA=&#10;">
                  <v:fill on="f" focussize="0,0"/>
                  <v:stroke weight="0.37503937007874pt" color="#000000" joinstyle="round"/>
                  <v:imagedata o:title=""/>
                  <o:lock v:ext="edit" aspectratio="f"/>
                </v:line>
                <v:shape id="图片 44" o:spid="_x0000_s1026" o:spt="75" type="#_x0000_t75" style="position:absolute;left:4627;top:1629;height:176;width:320;" filled="f" o:preferrelative="t" stroked="f" coordsize="21600,21600" o:gfxdata="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vdovQAA&#10;ANsAAAAPAAAAAAAAAAEAIAAAACIAAABkcnMvZG93bnJldi54bWxQSwECFAAUAAAACACHTuJAMy8F&#10;njsAAAA5AAAAEAAAAAAAAAABACAAAAAMAQAAZHJzL3NoYXBleG1sLnhtbFBLBQYAAAAABgAGAFsB&#10;AAC2AwAAAAA=&#10;">
                  <v:fill on="f" focussize="0,0"/>
                  <v:stroke on="f"/>
                  <v:imagedata r:id="rId142" o:title=""/>
                  <o:lock v:ext="edit" aspectratio="t"/>
                </v:shape>
                <v:shape id="图片 45" o:spid="_x0000_s1026" o:spt="75" type="#_x0000_t75" style="position:absolute;left:5557;top:1255;height:476;width:283;" filled="f" o:preferrelative="t" stroked="f" coordsize="21600,21600" o:gfxdata="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15ClGvQAA&#10;ANsAAAAPAAAAAAAAAAEAIAAAACIAAABkcnMvZG93bnJldi54bWxQSwECFAAUAAAACACHTuJAMy8F&#10;njsAAAA5AAAAEAAAAAAAAAABACAAAAAMAQAAZHJzL3NoYXBleG1sLnhtbFBLBQYAAAAABgAGAFsB&#10;AAC2AwAAAAA=&#10;">
                  <v:fill on="f" focussize="0,0"/>
                  <v:stroke on="f"/>
                  <v:imagedata r:id="rId143" o:title=""/>
                  <o:lock v:ext="edit" aspectratio="t"/>
                </v:shape>
                <v:shape id="任意多边形 46" o:spid="_x0000_s1026" o:spt="100" style="position:absolute;left:4920;top:2273;height:696;width:142;" filled="f" stroked="t" coordsize="142,696" o:gfxdata="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F0+LOtwAAANsAAAAP&#10;AAAAAAAAAAEAIAAAACIAAABkcnMvZG93bnJldi54bWxQSwECFAAUAAAACACHTuJAMy8FnjsAAAA5&#10;AAAAEAAAAAAAAAABACAAAAAGAQAAZHJzL3NoYXBleG1sLnhtbFBLBQYAAAAABgAGAFsBAACwAwAA&#10;AAA=&#10;" path="m18,695l56,645,88,590,112,531,130,470,139,407,142,344,136,281,123,219,102,159,75,102,41,48,0,0e">
                  <v:fill on="f" focussize="0,0"/>
                  <v:stroke weight="0.37503937007874pt" color="#000000" joinstyle="round"/>
                  <v:imagedata o:title=""/>
                  <o:lock v:ext="edit" aspectratio="f"/>
                </v:shape>
                <v:shape id="任意多边形 47" o:spid="_x0000_s1026" o:spt="100" style="position:absolute;left:5172;top:2273;height:696;width:142;" filled="f" stroked="t" coordsize="142,696" o:gfxdata="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fHgVtwAAANsAAAAP&#10;AAAAAAAAAAEAIAAAACIAAABkcnMvZG93bnJldi54bWxQSwECFAAUAAAACACHTuJAMy8FnjsAAAA5&#10;AAAAEAAAAAAAAAABACAAAAAGAQAAZHJzL3NoYXBleG1sLnhtbFBLBQYAAAAABgAGAFsBAACwAwAA&#10;AAA=&#10;" path="m142,0l101,48,67,102,39,159,19,219,6,281,0,344,3,407,12,470,30,531,54,589,86,645,124,695e">
                  <v:fill on="f" focussize="0,0"/>
                  <v:stroke weight="0.37503937007874pt" color="#000000" joinstyle="round"/>
                  <v:imagedata o:title=""/>
                  <o:lock v:ext="edit" aspectratio="f"/>
                </v:shape>
                <v:shape id="任意多边形 48" o:spid="_x0000_s1026" o:spt="100" style="position:absolute;left:5328;top:2368;height:75;width:79;" fillcolor="#000000" filled="t" stroked="f" coordsize="79,75" o:gfxdata="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fHs2vQAA&#10;ANsAAAAPAAAAAAAAAAEAIAAAACIAAABkcnMvZG93bnJldi54bWxQSwECFAAUAAAACACHTuJAMy8F&#10;njsAAAA5AAAAEAAAAAAAAAABACAAAAAMAQAAZHJzL3NoYXBleG1sLnhtbFBLBQYAAAAABgAGAFsB&#10;AAC2AwAAAAA=&#10;" path="m21,75l0,52,79,0,21,75xe">
                  <v:fill on="t" focussize="0,0"/>
                  <v:stroke on="f"/>
                  <v:imagedata o:title=""/>
                  <o:lock v:ext="edit" aspectratio="f"/>
                </v:shape>
                <v:shape id="任意多边形 49" o:spid="_x0000_s1026" o:spt="100" style="position:absolute;left:5328;top:2368;height:75;width:79;" filled="f" stroked="t" coordsize="79,75" o:gfxdata="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9djOa7sAAADb&#10;AAAADwAAAAAAAAABACAAAAAiAAAAZHJzL2Rvd25yZXYueG1sUEsBAhQAFAAAAAgAh07iQDMvBZ47&#10;AAAAOQAAABAAAAAAAAAAAQAgAAAACgEAAGRycy9zaGFwZXhtbC54bWxQSwUGAAAAAAYABgBbAQAA&#10;tAMAAAAA&#10;" path="m0,52l79,0,21,75,0,52xe">
                  <v:fill on="f" focussize="0,0"/>
                  <v:stroke weight="0.37503937007874pt" color="#000000" joinstyle="round"/>
                  <v:imagedata o:title=""/>
                  <o:lock v:ext="edit" aspectratio="f"/>
                </v:shape>
                <v:line id="直线 50" o:spid="_x0000_s1026" o:spt="20" style="position:absolute;left:4806;top:2432;flip:x;height:496;width:533;" filled="f" stroked="t" coordsize="21600,21600" o:gfxdata="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wzhye/&#10;AAAA2wAAAA8AAAAAAAAAAQAgAAAAIgAAAGRycy9kb3ducmV2LnhtbFBLAQIUABQAAAAIAIdO4kAz&#10;LwWeOwAAADkAAAAQAAAAAAAAAAEAIAAAAA4BAABkcnMvc2hhcGV4bWwueG1sUEsFBgAAAAAGAAYA&#10;WwEAALgDAAAAAA==&#10;">
                  <v:fill on="f" focussize="0,0"/>
                  <v:stroke weight="0.37503937007874pt" color="#000000" joinstyle="round"/>
                  <v:imagedata o:title=""/>
                  <o:lock v:ext="edit" aspectratio="f"/>
                </v:line>
                <v:line id="直线 51" o:spid="_x0000_s1026" o:spt="20" style="position:absolute;left:2234;top:3430;flip:x;height:0;width:2883;" filled="f" stroked="t" coordsize="21600,21600" o:gfxdata="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N/Iry/&#10;AAAA2wAAAA8AAAAAAAAAAQAgAAAAIgAAAGRycy9kb3ducmV2LnhtbFBLAQIUABQAAAAIAIdO4kAz&#10;LwWeOwAAADkAAAAQAAAAAAAAAAEAIAAAAA4BAABkcnMvc2hhcGV4bWwueG1sUEsFBgAAAAAGAAYA&#10;WwEAALgDAAAAAA==&#10;">
                  <v:fill on="f" focussize="0,0"/>
                  <v:stroke weight="0.37503937007874pt" color="#000000" joinstyle="round"/>
                  <v:imagedata o:title=""/>
                  <o:lock v:ext="edit" aspectratio="f"/>
                </v:line>
                <v:line id="直线 52" o:spid="_x0000_s1026" o:spt="20" style="position:absolute;left:1947;top:3015;flip:y;height:1617;width:0;" filled="f" stroked="t" coordsize="21600,21600" o:gfxdata="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Lgts68AAAA&#10;2wAAAA8AAAAAAAAAAQAgAAAAIgAAAGRycy9kb3ducmV2LnhtbFBLAQIUABQAAAAIAIdO4kAzLwWe&#10;OwAAADkAAAAQAAAAAAAAAAEAIAAAAAsBAABkcnMvc2hhcGV4bWwueG1sUEsFBgAAAAAGAAYAWwEA&#10;ALUDAAAAAA==&#10;">
                  <v:fill on="f" focussize="0,0"/>
                  <v:stroke weight="0.37503937007874pt" color="#000000" joinstyle="round"/>
                  <v:imagedata o:title=""/>
                  <o:lock v:ext="edit" aspectratio="f"/>
                </v:line>
                <v:line id="直线 53" o:spid="_x0000_s1026" o:spt="20" style="position:absolute;left:2234;top:3430;flip:y;height:1252;width:0;" filled="f" stroked="t" coordsize="21600,21600" o:gfxdata="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sE1W/&#10;AAAA2wAAAA8AAAAAAAAAAQAgAAAAIgAAAGRycy9kb3ducmV2LnhtbFBLAQIUABQAAAAIAIdO4kAz&#10;LwWeOwAAADkAAAAQAAAAAAAAAAEAIAAAAA4BAABkcnMvc2hhcGV4bWwueG1sUEsFBgAAAAAGAAYA&#10;WwEAALgDAAAAAA==&#10;">
                  <v:fill on="f" focussize="0,0"/>
                  <v:stroke weight="0.37503937007874pt" color="#000000" joinstyle="round"/>
                  <v:imagedata o:title=""/>
                  <o:lock v:ext="edit" aspectratio="f"/>
                </v:line>
                <v:line id="直线 54" o:spid="_x0000_s1026" o:spt="20" style="position:absolute;left:1368;top:3797;height:989;width:0;" filled="f" stroked="t" coordsize="21600,21600" o:gfxdata="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ildZ7sAAADc&#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55" o:spid="_x0000_s1026" o:spt="20" style="position:absolute;left:1368;top:4786;height:0;width:1563;" filled="f" stroked="t" coordsize="21600,21600" o:gfxdata="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WX4/L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56" o:spid="_x0000_s1026" o:spt="20" style="position:absolute;left:2931;top:3754;flip:y;height:1032;width:0;" filled="f" stroked="t" coordsize="21600,21600" o:gfxdata="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pBJvQAA&#10;ANwAAAAPAAAAAAAAAAEAIAAAACIAAABkcnMvZG93bnJldi54bWxQSwECFAAUAAAACACHTuJAMy8F&#10;njsAAAA5AAAAEAAAAAAAAAABACAAAAAMAQAAZHJzL3NoYXBleG1sLnhtbFBLBQYAAAAABgAGAFsB&#10;AAC2AwAAAAA=&#10;">
                  <v:fill on="f" focussize="0,0"/>
                  <v:stroke weight="0.37503937007874pt" color="#000000" joinstyle="round"/>
                  <v:imagedata o:title=""/>
                  <o:lock v:ext="edit" aspectratio="f"/>
                </v:line>
                <v:line id="直线 57" o:spid="_x0000_s1026" o:spt="20" style="position:absolute;left:1444;top:4659;height:0;width:109;" filled="f" stroked="t" coordsize="21600,21600" o:gfxdata="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4vvDEL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58" o:spid="_x0000_s1026" o:spt="20" style="position:absolute;left:1682;top:4659;height:0;width:85;" filled="f" stroked="t" coordsize="21600,21600" o:gfxdata="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0SW2S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59" o:spid="_x0000_s1026" o:spt="20" style="position:absolute;left:1896;top:4659;height:0;width:86;" filled="f" stroked="t" coordsize="21600,21600" o:gfxdata="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Je/v+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60" o:spid="_x0000_s1026" o:spt="20" style="position:absolute;left:2110;top:4659;height:0;width:86;" filled="f" stroked="t" coordsize="21600,21600" o:gfxdata="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8oxgiL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61" o:spid="_x0000_s1026" o:spt="20" style="position:absolute;left:2324;top:4659;height:0;width:86;" filled="f" stroked="t" coordsize="21600,21600" o:gfxdata="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3AxRO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62" o:spid="_x0000_s1026" o:spt="20" style="position:absolute;left:2539;top:4659;height:0;width:85;" filled="f" stroked="t" coordsize="21600,21600" o:gfxdata="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F9RYbsAAADc&#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63" o:spid="_x0000_s1026" o:spt="20" style="position:absolute;left:2753;top:4659;height:0;width:109;" filled="f" stroked="t" coordsize="21600,21600" o:gfxdata="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MT9Pq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64" o:spid="_x0000_s1026" o:spt="20" style="position:absolute;left:1368;top:4533;height:0;width:74;" filled="f" stroked="t" coordsize="21600,21600" o:gfxdata="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fwy7q8AAAA&#10;3AAAAA8AAAAAAAAAAQAgAAAAIgAAAGRycy9kb3ducmV2LnhtbFBLAQIUABQAAAAIAIdO4kAzLwWe&#10;OwAAADkAAAAQAAAAAAAAAAEAIAAAAAsBAABkcnMvc2hhcGV4bWwueG1sUEsFBgAAAAAGAAYAWwEA&#10;ALUDAAAAAA==&#10;">
                  <v:fill on="f" focussize="0,0"/>
                  <v:stroke weight="0.37503937007874pt" color="#000000" joinstyle="round"/>
                  <v:imagedata o:title=""/>
                  <o:lock v:ext="edit" aspectratio="f"/>
                </v:line>
                <v:line id="直线 65" o:spid="_x0000_s1026" o:spt="20" style="position:absolute;left:1571;top:4533;height:0;width:86;" filled="f" stroked="t" coordsize="21600,21600" o:gfxdata="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xuIb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66" o:spid="_x0000_s1026" o:spt="20" style="position:absolute;left:1785;top:4533;height:0;width:86;" filled="f" stroked="t" coordsize="21600,21600" o:gfxdata="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hu8Fa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67" o:spid="_x0000_s1026" o:spt="20" style="position:absolute;left:1999;top:4533;height:0;width:86;" filled="f" stroked="t" coordsize="21600,21600" o:gfxdata="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iVc2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68" o:spid="_x0000_s1026" o:spt="20" style="position:absolute;left:2214;top:4533;height:0;width:85;" filled="f" stroked="t" coordsize="21600,21600" o:gfxdata="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jLzbm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69" o:spid="_x0000_s1026" o:spt="20" style="position:absolute;left:2428;top:4533;height:0;width:86;" filled="f" stroked="t" coordsize="21600,21600" o:gfxdata="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eHaCK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70" o:spid="_x0000_s1026" o:spt="20" style="position:absolute;left:2642;top:4533;height:0;width:86;" filled="f" stroked="t" coordsize="21600,21600" o:gfxdata="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dV9lW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71" o:spid="_x0000_s1026" o:spt="20" style="position:absolute;left:2856;top:4533;height:0;width:75;" filled="f" stroked="t" coordsize="21600,21600" o:gfxdata="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gZU86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72" o:spid="_x0000_s1026" o:spt="20" style="position:absolute;left:1368;top:4280;height:0;width:74;" filled="f" stroked="t" coordsize="21600,21600" o:gfxdata="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mGx7y8AAAA&#10;3AAAAA8AAAAAAAAAAQAgAAAAIgAAAGRycy9kb3ducmV2LnhtbFBLAQIUABQAAAAIAIdO4kAzLwWe&#10;OwAAADkAAAAQAAAAAAAAAAEAIAAAAAsBAABkcnMvc2hhcGV4bWwueG1sUEsFBgAAAAAGAAYAWwEA&#10;ALUDAAAAAA==&#10;">
                  <v:fill on="f" focussize="0,0"/>
                  <v:stroke weight="0.37503937007874pt" color="#000000" joinstyle="round"/>
                  <v:imagedata o:title=""/>
                  <o:lock v:ext="edit" aspectratio="f"/>
                </v:line>
                <v:line id="直线 73" o:spid="_x0000_s1026" o:spt="20" style="position:absolute;left:1571;top:4280;height:0;width:86;" filled="f" stroked="t" coordsize="21600,21600" o:gfxdata="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bKYie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74" o:spid="_x0000_s1026" o:spt="20" style="position:absolute;left:1785;top:4280;height:0;width:86;" filled="f" stroked="t" coordsize="21600,21600" o:gfxdata="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ZwBB7sAAADc&#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75" o:spid="_x0000_s1026" o:spt="20" style="position:absolute;left:1999;top:4280;height:0;width:86;" filled="f" stroked="t" coordsize="21600,21600" o:gfxdata="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bQpJy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76" o:spid="_x0000_s1026" o:spt="20" style="position:absolute;left:2214;top:4280;height:0;width:85;" filled="f" stroked="t" coordsize="21600,21600" o:gfxdata="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YCOuu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77" o:spid="_x0000_s1026" o:spt="20" style="position:absolute;left:2428;top:4280;height:0;width:86;" filled="f" stroked="t" coordsize="21600,21600" o:gfxdata="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U6fcL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78" o:spid="_x0000_s1026" o:spt="20" style="position:absolute;left:2642;top:4280;height:0;width:86;" filled="f" stroked="t" coordsize="21600,21600" o:gfxdata="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anBwS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79" o:spid="_x0000_s1026" o:spt="20" style="position:absolute;left:2856;top:4280;height:0;width:75;" filled="f" stroked="t" coordsize="21600,21600" o:gfxdata="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euin7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80" o:spid="_x0000_s1026" o:spt="20" style="position:absolute;left:1444;top:4406;height:0;width:109;" filled="f" stroked="t" coordsize="21600,21600" o:gfxdata="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k5POi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81" o:spid="_x0000_s1026" o:spt="20" style="position:absolute;left:1682;top:4406;height:0;width:85;" filled="f" stroked="t" coordsize="21600,21600" o:gfxdata="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NZ1mXO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82" o:spid="_x0000_s1026" o:spt="20" style="position:absolute;left:1896;top:4406;height:0;width:86;" filled="f" stroked="t" coordsize="21600,21600" o:gfxdata="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oNAbsAAADc&#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83" o:spid="_x0000_s1026" o:spt="20" style="position:absolute;left:2110;top:4406;height:0;width:86;" filled="f" stroked="t" coordsize="21600,21600" o:gfxdata="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imqJq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84" o:spid="_x0000_s1026" o:spt="20" style="position:absolute;left:2324;top:4406;height:0;width:86;" filled="f" stroked="t" coordsize="21600,21600" o:gfxdata="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EWX2rsAAADc&#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85" o:spid="_x0000_s1026" o:spt="20" style="position:absolute;left:2539;top:4406;height:0;width:85;" filled="f" stroked="t" coordsize="21600,21600" o:gfxdata="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MJMkG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86" o:spid="_x0000_s1026" o:spt="20" style="position:absolute;left:2753;top:4406;height:0;width:109;" filled="f" stroked="t" coordsize="21600,21600" o:gfxdata="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Q9usNr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87" o:spid="_x0000_s1026" o:spt="20" style="position:absolute;left:1368;top:4027;height:0;width:74;" filled="f" stroked="t" coordsize="21600,21600" o:gfxdata="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yXCa2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88" o:spid="_x0000_s1026" o:spt="20" style="position:absolute;left:1571;top:4027;height:0;width:86;" filled="f" stroked="t" coordsize="21600,21600" o:gfxdata="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N+kdm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89" o:spid="_x0000_s1026" o:spt="20" style="position:absolute;left:1785;top:4027;height:0;width:86;" filled="f" stroked="t" coordsize="21600,21600" o:gfxdata="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zDI0Qr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line id="直线 90" o:spid="_x0000_s1026" o:spt="20" style="position:absolute;left:1999;top:4027;height:0;width:86;" filled="f" stroked="t" coordsize="21600,21600" o:gfxdata="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zgqjW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91" o:spid="_x0000_s1026" o:spt="20" style="position:absolute;left:2214;top:4027;height:0;width:85;" filled="f" stroked="t" coordsize="21600,21600" o:gfxdata="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OsD66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92" o:spid="_x0000_s1026" o:spt="20" style="position:absolute;left:2428;top:4027;height:0;width:86;" filled="f" stroked="t" coordsize="21600,21600" o:gfxdata="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jOb3LsAAADc&#10;AAAADwAAAAAAAAABACAAAAAiAAAAZHJzL2Rvd25yZXYueG1sUEsBAhQAFAAAAAgAh07iQDMvBZ47&#10;AAAAOQAAABAAAAAAAAAAAQAgAAAACgEAAGRycy9zaGFwZXhtbC54bWxQSwUGAAAAAAYABgBbAQAA&#10;tAMAAAAA&#10;">
                  <v:fill on="f" focussize="0,0"/>
                  <v:stroke weight="0.37503937007874pt" color="#000000" joinstyle="round"/>
                  <v:imagedata o:title=""/>
                  <o:lock v:ext="edit" aspectratio="f"/>
                </v:line>
                <v:line id="直线 93" o:spid="_x0000_s1026" o:spt="20" style="position:absolute;left:2642;top:4027;height:0;width:86;" filled="f" stroked="t" coordsize="21600,21600" o:gfxdata="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E1/Pke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94" o:spid="_x0000_s1026" o:spt="20" style="position:absolute;left:2856;top:4027;height:0;width:75;" filled="f" stroked="t" coordsize="21600,21600" o:gfxdata="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RD5Ke8AAAA&#10;3AAAAA8AAAAAAAAAAQAgAAAAIgAAAGRycy9kb3ducmV2LnhtbFBLAQIUABQAAAAIAIdO4kAzLwWe&#10;OwAAADkAAAAQAAAAAAAAAAEAIAAAAAsBAABkcnMvc2hhcGV4bWwueG1sUEsFBgAAAAAGAAYAWwEA&#10;ALUDAAAAAA==&#10;">
                  <v:fill on="f" focussize="0,0"/>
                  <v:stroke weight="0.37503937007874pt" color="#000000" joinstyle="round"/>
                  <v:imagedata o:title=""/>
                  <o:lock v:ext="edit" aspectratio="f"/>
                </v:line>
                <v:line id="直线 95" o:spid="_x0000_s1026" o:spt="20" style="position:absolute;left:1448;top:4154;height:0;width:109;" filled="f" stroked="t" coordsize="21600,21600" o:gfxdata="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sPQTy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96" o:spid="_x0000_s1026" o:spt="20" style="position:absolute;left:1685;top:4154;height:0;width:86;" filled="f" stroked="t" coordsize="21600,21600" o:gfxdata="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d30u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97" o:spid="_x0000_s1026" o:spt="20" style="position:absolute;left:1900;top:4154;height:0;width:86;" filled="f" stroked="t" coordsize="21600,21600" o:gfxdata="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SRetC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98" o:spid="_x0000_s1026" o:spt="20" style="position:absolute;left:2114;top:4154;height:0;width:86;" filled="f" stroked="t" coordsize="21600,21600" o:gfxdata="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t44qS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99" o:spid="_x0000_s1026" o:spt="20" style="position:absolute;left:2328;top:4154;height:0;width:86;" filled="f" stroked="t" coordsize="21600,21600" o:gfxdata="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Q0Rz+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100" o:spid="_x0000_s1026" o:spt="20" style="position:absolute;left:2543;top:4154;height:0;width:85;" filled="f" stroked="t" coordsize="21600,21600" o:gfxdata="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Tm2Ui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101" o:spid="_x0000_s1026" o:spt="20" style="position:absolute;left:2757;top:4154;height:0;width:109;" filled="f" stroked="t" coordsize="21600,21600" o:gfxdata="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uqfNO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shape id="任意多边形 102" o:spid="_x0000_s1026" o:spt="100" style="position:absolute;left:1353;top:2702;height:180;width:119;" filled="f" stroked="t" coordsize="119,180" o:gfxdata="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URRa&#10;osEAAADcAAAADwAAAAAAAAABACAAAAAiAAAAZHJzL2Rvd25yZXYueG1sUEsBAhQAFAAAAAgAh07i&#10;QDMvBZ47AAAAOQAAABAAAAAAAAAAAQAgAAAAEAEAAGRycy9zaGFwZXhtbC54bWxQSwUGAAAAAAYA&#10;BgBbAQAAugMAAAAA&#10;" path="m0,179l0,119,59,0,119,119,119,179e">
                  <v:fill on="f" focussize="0,0"/>
                  <v:stroke weight="0.37503937007874pt" color="#000000" joinstyle="round"/>
                  <v:imagedata o:title=""/>
                  <o:lock v:ext="edit" aspectratio="f"/>
                </v:shape>
                <v:line id="直线 103" o:spid="_x0000_s1026" o:spt="20" style="position:absolute;left:1354;top:2822;height:0;width:119;" filled="f" stroked="t" coordsize="21600,21600" o:gfxdata="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V5TTq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shape id="图片 104" o:spid="_x0000_s1026" o:spt="75" type="#_x0000_t75" style="position:absolute;left:1528;top:2698;height:187;width:127;" filled="f" o:preferrelative="t" stroked="f" coordsize="21600,21600" o:gfxdata="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SG/974A&#10;AADcAAAADwAAAAAAAAABACAAAAAiAAAAZHJzL2Rvd25yZXYueG1sUEsBAhQAFAAAAAgAh07iQDMv&#10;BZ47AAAAOQAAABAAAAAAAAAAAQAgAAAADQEAAGRycy9zaGFwZXhtbC54bWxQSwUGAAAAAAYABgBb&#10;AQAAtwMAAAAA&#10;">
                  <v:fill on="f" focussize="0,0"/>
                  <v:stroke on="f"/>
                  <v:imagedata r:id="rId144" o:title=""/>
                  <o:lock v:ext="edit" aspectratio="t"/>
                </v:shape>
                <v:shape id="任意多边形 105" o:spid="_x0000_s1026" o:spt="100" style="position:absolute;left:2647;top:1388;height:180;width:119;" filled="f" stroked="t" coordsize="119,180" o:gfxdata="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92XivQAA&#10;ANwAAAAPAAAAAAAAAAEAIAAAACIAAABkcnMvZG93bnJldi54bWxQSwECFAAUAAAACACHTuJAMy8F&#10;njsAAAA5AAAAEAAAAAAAAAABACAAAAAMAQAAZHJzL3NoYXBleG1sLnhtbFBLBQYAAAAABgAGAFsB&#10;AAC2AwAAAAA=&#10;" path="m0,179l0,119,60,0,119,119,119,179e">
                  <v:fill on="f" focussize="0,0"/>
                  <v:stroke weight="0.37503937007874pt" color="#000000" joinstyle="round"/>
                  <v:imagedata o:title=""/>
                  <o:lock v:ext="edit" aspectratio="f"/>
                </v:shape>
                <v:line id="直线 106" o:spid="_x0000_s1026" o:spt="20" style="position:absolute;left:2647;top:1508;height:0;width:119;" filled="f" stroked="t" coordsize="21600,21600" o:gfxdata="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gRJlr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shape id="任意多边形 107" o:spid="_x0000_s1026" o:spt="100" style="position:absolute;left:2825;top:1388;height:180;width:30;" filled="f" stroked="t" coordsize="30,180" o:gfxdata="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NBgdvQAA&#10;ANwAAAAPAAAAAAAAAAEAIAAAACIAAABkcnMvZG93bnJldi54bWxQSwECFAAUAAAACACHTuJAMy8F&#10;njsAAAA5AAAAEAAAAAAAAAABACAAAAAMAQAAZHJzL3NoYXBleG1sLnhtbFBLBQYAAAAABgAGAFsB&#10;AAC2AwAAAAA=&#10;" path="m0,30l30,0,30,179e">
                  <v:fill on="f" focussize="0,0"/>
                  <v:stroke weight="0.37503937007874pt" color="#000000" joinstyle="round"/>
                  <v:imagedata o:title=""/>
                  <o:lock v:ext="edit" aspectratio="f"/>
                </v:shape>
                <v:line id="直线 108" o:spid="_x0000_s1026" o:spt="20" style="position:absolute;left:2826;top:1568;height:0;width:59;" filled="f" stroked="t" coordsize="21600,21600" o:gfxdata="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6hdHm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shape id="任意多边形 109" o:spid="_x0000_s1026" o:spt="100" style="position:absolute;left:3440;top:1049;height:180;width:119;" filled="f" stroked="t" coordsize="119,180" o:gfxdata="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zGPhvQAA&#10;ANwAAAAPAAAAAAAAAAEAIAAAACIAAABkcnMvZG93bnJldi54bWxQSwECFAAUAAAACACHTuJAMy8F&#10;njsAAAA5AAAAEAAAAAAAAAABACAAAAAMAQAAZHJzL3NoYXBleG1sLnhtbFBLBQYAAAAABgAGAFsB&#10;AAC2AwAAAAA=&#10;" path="m0,180l0,120,59,0,119,120,119,180e">
                  <v:fill on="f" focussize="0,0"/>
                  <v:stroke weight="0.37503937007874pt" color="#000000" joinstyle="round"/>
                  <v:imagedata o:title=""/>
                  <o:lock v:ext="edit" aspectratio="f"/>
                </v:shape>
                <v:line id="直线 110" o:spid="_x0000_s1026" o:spt="20" style="position:absolute;left:3441;top:1169;height:0;width:119;" filled="f" stroked="t" coordsize="21600,21600" o:gfxdata="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E/T5W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shape id="任意多边形 111" o:spid="_x0000_s1026" o:spt="100" style="position:absolute;left:3619;top:1049;height:180;width:119;" filled="f" stroked="t" coordsize="119,180" o:gfxdata="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VJYDb4A&#10;AADcAAAADwAAAAAAAAABACAAAAAiAAAAZHJzL2Rvd25yZXYueG1sUEsBAhQAFAAAAAgAh07iQDMv&#10;BZ47AAAAOQAAABAAAAAAAAAAAQAgAAAADQEAAGRycy9zaGFwZXhtbC54bWxQSwUGAAAAAAYABgBb&#10;AQAAtwMAAAAA&#10;" path="m119,120l0,120,90,0,90,180e">
                  <v:fill on="f" focussize="0,0"/>
                  <v:stroke weight="0.37503937007874pt" color="#000000" joinstyle="round"/>
                  <v:imagedata o:title=""/>
                  <o:lock v:ext="edit" aspectratio="f"/>
                </v:shape>
                <v:shape id="任意多边形 112" o:spid="_x0000_s1026" o:spt="100" style="position:absolute;left:1271;top:1332;height:180;width:119;" filled="f" stroked="t" coordsize="119,180" o:gfxdata="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1M3M&#10;f8EAAADcAAAADwAAAAAAAAABACAAAAAiAAAAZHJzL2Rvd25yZXYueG1sUEsBAhQAFAAAAAgAh07i&#10;QDMvBZ47AAAAOQAAABAAAAAAAAAAAQAgAAAAEAEAAGRycy9zaGFwZXhtbC54bWxQSwUGAAAAAAYA&#10;BgBbAQAAugMAAAAA&#10;" path="m0,179l0,120,59,0,119,120,119,179e">
                  <v:fill on="f" focussize="0,0"/>
                  <v:stroke weight="0.37503937007874pt" color="#000000" joinstyle="round"/>
                  <v:imagedata o:title=""/>
                  <o:lock v:ext="edit" aspectratio="f"/>
                </v:shape>
                <v:line id="直线 113" o:spid="_x0000_s1026" o:spt="20" style="position:absolute;left:1272;top:1452;height:0;width:119;" filled="f" stroked="t" coordsize="21600,21600" o:gfxdata="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Cg2+e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shape id="图片 114" o:spid="_x0000_s1026" o:spt="75" type="#_x0000_t75" style="position:absolute;left:1446;top:1328;height:187;width:127;" filled="f" o:preferrelative="t" stroked="f" coordsize="21600,21600" o:gfxdata="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Vc5LsAAADc&#10;AAAADwAAAAAAAAABACAAAAAiAAAAZHJzL2Rvd25yZXYueG1sUEsBAhQAFAAAAAgAh07iQDMvBZ47&#10;AAAAOQAAABAAAAAAAAAAAQAgAAAACgEAAGRycy9zaGFwZXhtbC54bWxQSwUGAAAAAAYABgBbAQAA&#10;tAMAAAAA&#10;">
                  <v:fill on="f" focussize="0,0"/>
                  <v:stroke on="f"/>
                  <v:imagedata r:id="rId145" o:title=""/>
                  <o:lock v:ext="edit" aspectratio="t"/>
                </v:shape>
                <v:shape id="图片 115" o:spid="_x0000_s1026" o:spt="75" type="#_x0000_t75" style="position:absolute;left:4420;top:153;height:268;width:182;" filled="f" o:preferrelative="t" stroked="f" coordsize="21600,21600" o:gfxdata="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X14b4A&#10;AADcAAAADwAAAAAAAAABACAAAAAiAAAAZHJzL2Rvd25yZXYueG1sUEsBAhQAFAAAAAgAh07iQDMv&#10;BZ47AAAAOQAAABAAAAAAAAAAAQAgAAAADQEAAGRycy9zaGFwZXhtbC54bWxQSwUGAAAAAAYABgBb&#10;AQAAtwMAAAAA&#10;">
                  <v:fill on="f" focussize="0,0"/>
                  <v:stroke on="f"/>
                  <v:imagedata r:id="rId146" o:title=""/>
                  <o:lock v:ext="edit" aspectratio="t"/>
                </v:shape>
                <v:rect id="矩形 116" o:spid="_x0000_s1026" o:spt="1" style="position:absolute;left:6566;top:2441;height:555;width:1705;" filled="f" stroked="t" coordsize="21600,21600" o:gfxdata="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KwzPi8AAAA&#10;3AAAAA8AAAAAAAAAAQAgAAAAIgAAAGRycy9kb3ducmV2LnhtbFBLAQIUABQAAAAIAIdO4kAzLwWe&#10;OwAAADkAAAAQAAAAAAAAAAEAIAAAAAsBAABkcnMvc2hhcGV4bWwueG1sUEsFBgAAAAAGAAYAWwEA&#10;ALUDAAAAAA==&#10;">
                  <v:fill on="f" focussize="0,0"/>
                  <v:stroke weight="0.37503937007874pt" color="#000000" joinstyle="miter"/>
                  <v:imagedata o:title=""/>
                  <o:lock v:ext="edit" aspectratio="f"/>
                </v:rect>
                <v:line id="直线 117" o:spid="_x0000_s1026" o:spt="20" style="position:absolute;left:6855;top:2441;flip:y;height:555;width:0;" filled="f" stroked="t" coordsize="21600,21600" o:gfxdata="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bdByvQAA&#10;ANwAAAAPAAAAAAAAAAEAIAAAACIAAABkcnMvZG93bnJldi54bWxQSwECFAAUAAAACACHTuJAMy8F&#10;njsAAAA5AAAAEAAAAAAAAAABACAAAAAMAQAAZHJzL3NoYXBleG1sLnhtbFBLBQYAAAAABgAGAFsB&#10;AAC2AwAAAAA=&#10;">
                  <v:fill on="f" focussize="0,0"/>
                  <v:stroke weight="0.37503937007874pt" color="#000000" joinstyle="round"/>
                  <v:imagedata o:title=""/>
                  <o:lock v:ext="edit" aspectratio="f"/>
                </v:line>
                <v:line id="直线 118" o:spid="_x0000_s1026" o:spt="20" style="position:absolute;left:6855;top:2718;height:0;width:1867;" filled="f" stroked="t" coordsize="21600,21600" o:gfxdata="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DNvsS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line id="直线 119" o:spid="_x0000_s1026" o:spt="20" style="position:absolute;left:7994;top:287;flip:y;height:2154;width:0;" filled="f" stroked="t" coordsize="21600,21600" o:gfxdata="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yO2dvQAA&#10;ANwAAAAPAAAAAAAAAAEAIAAAACIAAABkcnMvZG93bnJldi54bWxQSwECFAAUAAAACACHTuJAMy8F&#10;njsAAAA5AAAAEAAAAAAAAAABACAAAAAMAQAAZHJzL3NoYXBleG1sLnhtbFBLBQYAAAAABgAGAFsB&#10;AAC2AwAAAAA=&#10;">
                  <v:fill on="f" focussize="0,0"/>
                  <v:stroke weight="0.37503937007874pt" color="#000000" joinstyle="round"/>
                  <v:imagedata o:title=""/>
                  <o:lock v:ext="edit" aspectratio="f"/>
                </v:line>
                <v:line id="直线 120" o:spid="_x0000_s1026" o:spt="20" style="position:absolute;left:4598;top:287;height:0;width:3396;" filled="f" stroked="t" coordsize="21600,21600" o:gfxdata="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L1OFKLgAAADcAAAA&#10;DwAAAAAAAAABACAAAAAiAAAAZHJzL2Rvd25yZXYueG1sUEsBAhQAFAAAAAgAh07iQDMvBZ47AAAA&#10;OQAAABAAAAAAAAAAAQAgAAAABwEAAGRycy9zaGFwZXhtbC54bWxQSwUGAAAAAAYABgBbAQAAsQMA&#10;AAAA&#10;">
                  <v:fill on="f" focussize="0,0"/>
                  <v:stroke weight="0.37503937007874pt" color="#000000" joinstyle="round"/>
                  <v:imagedata o:title=""/>
                  <o:lock v:ext="edit" aspectratio="f"/>
                </v:line>
                <v:shape id="任意多边形 121" o:spid="_x0000_s1026" o:spt="100" style="position:absolute;left:4357;top:2708;height:180;width:120;" filled="f" stroked="t" coordsize="120,180" o:gfxdata="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sXhHq5AAAA3AAA&#10;AA8AAAAAAAAAAQAgAAAAIgAAAGRycy9kb3ducmV2LnhtbFBLAQIUABQAAAAIAIdO4kAzLwWeOwAA&#10;ADkAAAAQAAAAAAAAAAEAIAAAAAgBAABkcnMvc2hhcGV4bWwueG1sUEsFBgAAAAAGAAYAWwEAALID&#10;AAAAAA==&#10;" path="m0,180l0,120,60,0,119,120,119,180e">
                  <v:fill on="f" focussize="0,0"/>
                  <v:stroke weight="0.37503937007874pt" color="#000000" joinstyle="round"/>
                  <v:imagedata o:title=""/>
                  <o:lock v:ext="edit" aspectratio="f"/>
                </v:shape>
                <v:line id="直线 122" o:spid="_x0000_s1026" o:spt="20" style="position:absolute;left:4358;top:2828;height:0;width:119;" filled="f" stroked="t" coordsize="21600,21600" o:gfxdata="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GAtMG8AAAA&#10;3AAAAA8AAAAAAAAAAQAgAAAAIgAAAGRycy9kb3ducmV2LnhtbFBLAQIUABQAAAAIAIdO4kAzLwWe&#10;OwAAADkAAAAQAAAAAAAAAAEAIAAAAAsBAABkcnMvc2hhcGV4bWwueG1sUEsFBgAAAAAGAAYAWwEA&#10;ALUDAAAAAA==&#10;">
                  <v:fill on="f" focussize="0,0"/>
                  <v:stroke weight="0.37503937007874pt" color="#000000" joinstyle="round"/>
                  <v:imagedata o:title=""/>
                  <o:lock v:ext="edit" aspectratio="f"/>
                </v:line>
                <v:shape id="图片 123" o:spid="_x0000_s1026" o:spt="75" type="#_x0000_t75" style="position:absolute;left:4532;top:2704;height:187;width:127;" filled="f" o:preferrelative="t" stroked="f" coordsize="21600,21600" o:gfxdata="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Jmu47sAAADc&#10;AAAADwAAAAAAAAABACAAAAAiAAAAZHJzL2Rvd25yZXYueG1sUEsBAhQAFAAAAAgAh07iQDMvBZ47&#10;AAAAOQAAABAAAAAAAAAAAQAgAAAACgEAAGRycy9zaGFwZXhtbC54bWxQSwUGAAAAAAYABgBbAQAA&#10;tAMAAAAA&#10;">
                  <v:fill on="f" focussize="0,0"/>
                  <v:stroke on="f"/>
                  <v:imagedata r:id="rId147" o:title=""/>
                  <o:lock v:ext="edit" aspectratio="t"/>
                </v:shape>
                <v:shape id="任意多边形 124" o:spid="_x0000_s1026" o:spt="100" style="position:absolute;left:4637;top:1123;height:180;width:119;" filled="f" stroked="t" coordsize="119,180" o:gfxdata="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YQ6c&#10;GcEAAADcAAAADwAAAAAAAAABACAAAAAiAAAAZHJzL2Rvd25yZXYueG1sUEsBAhQAFAAAAAgAh07i&#10;QDMvBZ47AAAAOQAAABAAAAAAAAAAAQAgAAAAEAEAAGRycy9zaGFwZXhtbC54bWxQSwUGAAAAAAYA&#10;BgBbAQAAugMAAAAA&#10;" path="m0,179l0,120,59,0,119,120,119,179e">
                  <v:fill on="f" focussize="0,0"/>
                  <v:stroke weight="0.37503937007874pt" color="#000000" joinstyle="round"/>
                  <v:imagedata o:title=""/>
                  <o:lock v:ext="edit" aspectratio="f"/>
                </v:shape>
                <v:line id="直线 125" o:spid="_x0000_s1026" o:spt="20" style="position:absolute;left:4638;top:1243;height:0;width:119;" filled="f" stroked="t" coordsize="21600,21600" o:gfxdata="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Vji4G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shape id="图片 126" o:spid="_x0000_s1026" o:spt="75" type="#_x0000_t75" style="position:absolute;left:4812;top:1119;height:187;width:127;" filled="f" o:preferrelative="t" stroked="f" coordsize="21600,21600" o:gfxdata="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0875r4A&#10;AADcAAAADwAAAAAAAAABACAAAAAiAAAAZHJzL2Rvd25yZXYueG1sUEsBAhQAFAAAAAgAh07iQDMv&#10;BZ47AAAAOQAAABAAAAAAAAAAAQAgAAAADQEAAGRycy9zaGFwZXhtbC54bWxQSwUGAAAAAAYABgBb&#10;AQAAtwMAAAAA&#10;">
                  <v:fill on="f" focussize="0,0"/>
                  <v:stroke on="f"/>
                  <v:imagedata r:id="rId148" o:title=""/>
                  <o:lock v:ext="edit" aspectratio="t"/>
                </v:shape>
                <v:shape id="任意多边形 127" o:spid="_x0000_s1026" o:spt="100" style="position:absolute;left:7221;top:2107;height:180;width:119;" filled="f" stroked="t" coordsize="119,180" o:gfxdata="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dwCbr4A&#10;AADcAAAADwAAAAAAAAABACAAAAAiAAAAZHJzL2Rvd25yZXYueG1sUEsBAhQAFAAAAAgAh07iQDMv&#10;BZ47AAAAOQAAABAAAAAAAAAAAQAgAAAADQEAAGRycy9zaGFwZXhtbC54bWxQSwUGAAAAAAYABgBb&#10;AQAAtwMAAAAA&#10;" path="m0,179l0,119,60,0,119,119,119,179e">
                  <v:fill on="f" focussize="0,0"/>
                  <v:stroke weight="0.37503937007874pt" color="#000000" joinstyle="round"/>
                  <v:imagedata o:title=""/>
                  <o:lock v:ext="edit" aspectratio="f"/>
                </v:shape>
                <v:line id="直线 128" o:spid="_x0000_s1026" o:spt="20" style="position:absolute;left:7221;top:2226;height:0;width:119;" filled="f" stroked="t" coordsize="21600,21600" o:gfxdata="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UUKBm5AAAA3AAA&#10;AA8AAAAAAAAAAQAgAAAAIgAAAGRycy9kb3ducmV2LnhtbFBLAQIUABQAAAAIAIdO4kAzLwWeOwAA&#10;ADkAAAAQAAAAAAAAAAEAIAAAAAgBAABkcnMvc2hhcGV4bWwueG1sUEsFBgAAAAAGAAYAWwEAALID&#10;AAAAAA==&#10;">
                  <v:fill on="f" focussize="0,0"/>
                  <v:stroke weight="0.37503937007874pt" color="#000000" joinstyle="round"/>
                  <v:imagedata o:title=""/>
                  <o:lock v:ext="edit" aspectratio="f"/>
                </v:line>
                <v:shape id="图片 129" o:spid="_x0000_s1026" o:spt="75" type="#_x0000_t75" style="position:absolute;left:7395;top:2103;height:187;width:127;" filled="f" o:preferrelative="t" stroked="f" coordsize="21600,21600" o:gfxdata="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KHpkvQAA&#10;ANwAAAAPAAAAAAAAAAEAIAAAACIAAABkcnMvZG93bnJldi54bWxQSwECFAAUAAAACACHTuJAMy8F&#10;njsAAAA5AAAAEAAAAAAAAAABACAAAAAMAQAAZHJzL3NoYXBleG1sLnhtbFBLBQYAAAAABgAGAFsB&#10;AAC2AwAAAAA=&#10;">
                  <v:fill on="f" focussize="0,0"/>
                  <v:stroke on="f"/>
                  <v:imagedata r:id="rId149" o:title=""/>
                  <o:lock v:ext="edit" aspectratio="t"/>
                </v:shape>
                <w10:wrap type="topAndBottom"/>
              </v:group>
            </w:pict>
          </mc:Fallback>
        </mc:AlternateContent>
      </w: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rPr>
          <w:rFonts w:ascii="Times New Roman"/>
          <w:sz w:val="20"/>
        </w:rPr>
      </w:pPr>
    </w:p>
    <w:p>
      <w:pPr>
        <w:pStyle w:val="5"/>
        <w:spacing w:before="5"/>
        <w:rPr>
          <w:rFonts w:ascii="Times New Roman"/>
          <w:sz w:val="18"/>
        </w:rPr>
      </w:pPr>
    </w:p>
    <w:p>
      <w:pPr>
        <w:pStyle w:val="3"/>
        <w:spacing w:after="16"/>
        <w:ind w:left="2126" w:right="2144"/>
        <w:jc w:val="center"/>
      </w:pPr>
      <w:r>
        <w:rPr>
          <w:b w:val="0"/>
          <w:sz w:val="21"/>
        </w:rPr>
        <w:t>b</w:t>
      </w:r>
      <w:r>
        <w:rPr>
          <w:rFonts w:hint="eastAsia" w:ascii="宋体" w:eastAsia="宋体"/>
          <w:b w:val="0"/>
          <w:sz w:val="21"/>
        </w:rPr>
        <w:t>．</w:t>
      </w:r>
      <w:r>
        <w:t>Parts list</w:t>
      </w:r>
    </w:p>
    <w:tbl>
      <w:tblPr>
        <w:tblStyle w:val="7"/>
        <w:tblW w:w="0" w:type="auto"/>
        <w:tblInd w:w="1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33"/>
        <w:gridCol w:w="1450"/>
        <w:gridCol w:w="905"/>
        <w:gridCol w:w="2527"/>
        <w:gridCol w:w="1097"/>
        <w:gridCol w:w="17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33" w:type="dxa"/>
          </w:tcPr>
          <w:p>
            <w:pPr>
              <w:pStyle w:val="11"/>
              <w:spacing w:before="99"/>
              <w:ind w:left="217" w:right="210"/>
              <w:jc w:val="center"/>
              <w:rPr>
                <w:rFonts w:ascii="Times New Roman"/>
                <w:sz w:val="24"/>
              </w:rPr>
            </w:pPr>
            <w:r>
              <w:rPr>
                <w:rFonts w:ascii="Times New Roman"/>
                <w:sz w:val="24"/>
              </w:rPr>
              <w:t>A9</w:t>
            </w:r>
          </w:p>
        </w:tc>
        <w:tc>
          <w:tcPr>
            <w:tcW w:w="1450" w:type="dxa"/>
          </w:tcPr>
          <w:p>
            <w:pPr>
              <w:pStyle w:val="11"/>
              <w:spacing w:before="99"/>
              <w:ind w:left="147" w:right="135"/>
              <w:jc w:val="center"/>
              <w:rPr>
                <w:rFonts w:ascii="Times New Roman"/>
                <w:sz w:val="24"/>
              </w:rPr>
            </w:pPr>
            <w:r>
              <w:rPr>
                <w:rFonts w:ascii="Times New Roman"/>
                <w:sz w:val="24"/>
              </w:rPr>
              <w:t>Cylinder</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99"/>
              <w:ind w:left="5"/>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33" w:type="dxa"/>
          </w:tcPr>
          <w:p>
            <w:pPr>
              <w:pStyle w:val="11"/>
              <w:spacing w:before="99"/>
              <w:ind w:left="217" w:right="210"/>
              <w:jc w:val="center"/>
              <w:rPr>
                <w:rFonts w:ascii="Times New Roman"/>
                <w:sz w:val="24"/>
              </w:rPr>
            </w:pPr>
            <w:r>
              <w:rPr>
                <w:rFonts w:ascii="Times New Roman"/>
                <w:sz w:val="24"/>
              </w:rPr>
              <w:t>A8</w:t>
            </w:r>
          </w:p>
        </w:tc>
        <w:tc>
          <w:tcPr>
            <w:tcW w:w="1450" w:type="dxa"/>
          </w:tcPr>
          <w:p>
            <w:pPr>
              <w:pStyle w:val="11"/>
              <w:spacing w:before="99"/>
              <w:ind w:left="146" w:right="139"/>
              <w:jc w:val="center"/>
              <w:rPr>
                <w:rFonts w:ascii="Times New Roman"/>
                <w:sz w:val="24"/>
              </w:rPr>
            </w:pPr>
            <w:r>
              <w:rPr>
                <w:rFonts w:ascii="Times New Roman"/>
                <w:sz w:val="24"/>
              </w:rPr>
              <w:t>solenoid</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99"/>
              <w:ind w:left="6"/>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5" w:hRule="atLeast"/>
        </w:trPr>
        <w:tc>
          <w:tcPr>
            <w:tcW w:w="833" w:type="dxa"/>
          </w:tcPr>
          <w:p>
            <w:pPr>
              <w:pStyle w:val="11"/>
              <w:spacing w:before="176"/>
              <w:ind w:left="217" w:right="210"/>
              <w:jc w:val="center"/>
              <w:rPr>
                <w:rFonts w:ascii="Times New Roman"/>
                <w:sz w:val="24"/>
              </w:rPr>
            </w:pPr>
            <w:r>
              <w:rPr>
                <w:rFonts w:ascii="Times New Roman"/>
                <w:sz w:val="24"/>
              </w:rPr>
              <w:t>A7</w:t>
            </w:r>
          </w:p>
        </w:tc>
        <w:tc>
          <w:tcPr>
            <w:tcW w:w="1450" w:type="dxa"/>
          </w:tcPr>
          <w:p>
            <w:pPr>
              <w:pStyle w:val="11"/>
              <w:spacing w:before="39"/>
              <w:ind w:left="147" w:right="138"/>
              <w:jc w:val="center"/>
              <w:rPr>
                <w:rFonts w:ascii="Times New Roman"/>
                <w:sz w:val="21"/>
              </w:rPr>
            </w:pPr>
            <w:r>
              <w:rPr>
                <w:rFonts w:ascii="Times New Roman"/>
                <w:sz w:val="21"/>
              </w:rPr>
              <w:t>One-way</w:t>
            </w:r>
          </w:p>
          <w:p>
            <w:pPr>
              <w:pStyle w:val="11"/>
              <w:spacing w:before="70"/>
              <w:ind w:left="147" w:right="139"/>
              <w:jc w:val="center"/>
              <w:rPr>
                <w:rFonts w:ascii="Times New Roman"/>
                <w:sz w:val="21"/>
              </w:rPr>
            </w:pPr>
            <w:r>
              <w:rPr>
                <w:rFonts w:ascii="Times New Roman"/>
                <w:sz w:val="21"/>
              </w:rPr>
              <w:t>valve</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176"/>
              <w:ind w:left="6"/>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33" w:type="dxa"/>
          </w:tcPr>
          <w:p>
            <w:pPr>
              <w:pStyle w:val="11"/>
              <w:spacing w:before="174"/>
              <w:ind w:left="217" w:right="210"/>
              <w:jc w:val="center"/>
              <w:rPr>
                <w:rFonts w:ascii="Times New Roman"/>
                <w:sz w:val="24"/>
              </w:rPr>
            </w:pPr>
            <w:r>
              <w:rPr>
                <w:rFonts w:ascii="Times New Roman"/>
                <w:sz w:val="24"/>
              </w:rPr>
              <w:t>A6</w:t>
            </w:r>
          </w:p>
        </w:tc>
        <w:tc>
          <w:tcPr>
            <w:tcW w:w="1450" w:type="dxa"/>
          </w:tcPr>
          <w:p>
            <w:pPr>
              <w:pStyle w:val="11"/>
              <w:spacing w:before="36"/>
              <w:ind w:left="147" w:right="139"/>
              <w:jc w:val="center"/>
              <w:rPr>
                <w:rFonts w:ascii="Times New Roman"/>
                <w:sz w:val="21"/>
              </w:rPr>
            </w:pPr>
            <w:r>
              <w:rPr>
                <w:rFonts w:ascii="Times New Roman"/>
                <w:sz w:val="21"/>
              </w:rPr>
              <w:t>Falling</w:t>
            </w:r>
          </w:p>
          <w:p>
            <w:pPr>
              <w:pStyle w:val="11"/>
              <w:spacing w:before="71"/>
              <w:ind w:left="147" w:right="139"/>
              <w:jc w:val="center"/>
              <w:rPr>
                <w:rFonts w:ascii="Times New Roman"/>
                <w:sz w:val="21"/>
              </w:rPr>
            </w:pPr>
            <w:r>
              <w:rPr>
                <w:rFonts w:ascii="Times New Roman"/>
                <w:sz w:val="21"/>
              </w:rPr>
              <w:t>throttle valve</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174"/>
              <w:ind w:left="6"/>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33" w:type="dxa"/>
          </w:tcPr>
          <w:p>
            <w:pPr>
              <w:pStyle w:val="11"/>
              <w:spacing w:before="109"/>
              <w:ind w:left="217" w:right="210"/>
              <w:jc w:val="center"/>
              <w:rPr>
                <w:rFonts w:ascii="Times New Roman"/>
                <w:sz w:val="24"/>
              </w:rPr>
            </w:pPr>
            <w:r>
              <w:rPr>
                <w:rFonts w:ascii="Times New Roman"/>
                <w:sz w:val="24"/>
              </w:rPr>
              <w:t>A5</w:t>
            </w:r>
          </w:p>
        </w:tc>
        <w:tc>
          <w:tcPr>
            <w:tcW w:w="1450" w:type="dxa"/>
          </w:tcPr>
          <w:p>
            <w:pPr>
              <w:pStyle w:val="11"/>
              <w:spacing w:before="127"/>
              <w:ind w:left="147" w:right="138"/>
              <w:jc w:val="center"/>
              <w:rPr>
                <w:rFonts w:ascii="Times New Roman"/>
                <w:sz w:val="21"/>
              </w:rPr>
            </w:pPr>
            <w:r>
              <w:rPr>
                <w:rFonts w:ascii="Times New Roman"/>
                <w:sz w:val="21"/>
              </w:rPr>
              <w:t>Oil pump</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109"/>
              <w:ind w:left="6"/>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33" w:type="dxa"/>
          </w:tcPr>
          <w:p>
            <w:pPr>
              <w:pStyle w:val="11"/>
              <w:spacing w:before="99"/>
              <w:ind w:left="217" w:right="210"/>
              <w:jc w:val="center"/>
              <w:rPr>
                <w:rFonts w:ascii="Times New Roman"/>
                <w:sz w:val="24"/>
              </w:rPr>
            </w:pPr>
            <w:r>
              <w:rPr>
                <w:rFonts w:ascii="Times New Roman"/>
                <w:sz w:val="24"/>
              </w:rPr>
              <w:t>A4</w:t>
            </w:r>
          </w:p>
        </w:tc>
        <w:tc>
          <w:tcPr>
            <w:tcW w:w="1450" w:type="dxa"/>
          </w:tcPr>
          <w:p>
            <w:pPr>
              <w:pStyle w:val="11"/>
              <w:spacing w:before="118"/>
              <w:ind w:left="147" w:right="136"/>
              <w:jc w:val="center"/>
              <w:rPr>
                <w:rFonts w:ascii="Times New Roman"/>
                <w:sz w:val="21"/>
              </w:rPr>
            </w:pPr>
            <w:r>
              <w:rPr>
                <w:rFonts w:ascii="Times New Roman"/>
                <w:sz w:val="21"/>
              </w:rPr>
              <w:t>Flood valve</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99"/>
              <w:ind w:left="6"/>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33" w:type="dxa"/>
          </w:tcPr>
          <w:p>
            <w:pPr>
              <w:pStyle w:val="11"/>
              <w:spacing w:before="111"/>
              <w:ind w:left="217" w:right="210"/>
              <w:jc w:val="center"/>
              <w:rPr>
                <w:rFonts w:ascii="Times New Roman"/>
                <w:sz w:val="24"/>
              </w:rPr>
            </w:pPr>
            <w:r>
              <w:rPr>
                <w:rFonts w:ascii="Times New Roman"/>
                <w:sz w:val="24"/>
              </w:rPr>
              <w:t>A3</w:t>
            </w:r>
          </w:p>
        </w:tc>
        <w:tc>
          <w:tcPr>
            <w:tcW w:w="1450" w:type="dxa"/>
          </w:tcPr>
          <w:p>
            <w:pPr>
              <w:pStyle w:val="11"/>
              <w:spacing w:before="130"/>
              <w:ind w:left="147" w:right="137"/>
              <w:jc w:val="center"/>
              <w:rPr>
                <w:rFonts w:ascii="Times New Roman"/>
                <w:sz w:val="21"/>
              </w:rPr>
            </w:pPr>
            <w:r>
              <w:rPr>
                <w:rFonts w:ascii="Times New Roman"/>
                <w:sz w:val="21"/>
              </w:rPr>
              <w:t>Tank</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111"/>
              <w:ind w:left="6"/>
              <w:jc w:val="center"/>
              <w:rPr>
                <w:rFonts w:ascii="Times New Roman"/>
                <w:sz w:val="24"/>
              </w:rPr>
            </w:pPr>
            <w:r>
              <w:rPr>
                <w:rFonts w:ascii="Times New Roman"/>
                <w:sz w:val="24"/>
              </w:rPr>
              <w:t>1</w:t>
            </w:r>
          </w:p>
        </w:tc>
        <w:tc>
          <w:tcPr>
            <w:tcW w:w="1764" w:type="dxa"/>
          </w:tcPr>
          <w:p>
            <w:pPr>
              <w:pStyle w:val="11"/>
              <w:spacing w:before="111"/>
              <w:ind w:left="493" w:right="485"/>
              <w:jc w:val="center"/>
              <w:rPr>
                <w:rFonts w:ascii="Times New Roman"/>
                <w:sz w:val="24"/>
              </w:rPr>
            </w:pPr>
            <w:r>
              <w:rPr>
                <w:rFonts w:ascii="Times New Roman"/>
                <w:sz w:val="24"/>
              </w:rPr>
              <w:t>10L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2" w:hRule="atLeast"/>
        </w:trPr>
        <w:tc>
          <w:tcPr>
            <w:tcW w:w="833" w:type="dxa"/>
          </w:tcPr>
          <w:p>
            <w:pPr>
              <w:pStyle w:val="11"/>
              <w:spacing w:before="99"/>
              <w:ind w:left="217" w:right="210"/>
              <w:jc w:val="center"/>
              <w:rPr>
                <w:rFonts w:ascii="Times New Roman"/>
                <w:sz w:val="24"/>
              </w:rPr>
            </w:pPr>
            <w:r>
              <w:rPr>
                <w:rFonts w:ascii="Times New Roman"/>
                <w:sz w:val="24"/>
              </w:rPr>
              <w:t>A2</w:t>
            </w:r>
          </w:p>
        </w:tc>
        <w:tc>
          <w:tcPr>
            <w:tcW w:w="1450" w:type="dxa"/>
          </w:tcPr>
          <w:p>
            <w:pPr>
              <w:pStyle w:val="11"/>
              <w:spacing w:before="118"/>
              <w:ind w:left="146" w:right="139"/>
              <w:jc w:val="center"/>
              <w:rPr>
                <w:rFonts w:ascii="Times New Roman"/>
                <w:sz w:val="21"/>
              </w:rPr>
            </w:pPr>
            <w:r>
              <w:rPr>
                <w:rFonts w:ascii="Times New Roman"/>
                <w:sz w:val="21"/>
              </w:rPr>
              <w:t>Filter</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99"/>
              <w:ind w:left="6"/>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6" w:hRule="atLeast"/>
        </w:trPr>
        <w:tc>
          <w:tcPr>
            <w:tcW w:w="833" w:type="dxa"/>
          </w:tcPr>
          <w:p>
            <w:pPr>
              <w:pStyle w:val="11"/>
              <w:spacing w:before="109"/>
              <w:ind w:left="217" w:right="210"/>
              <w:jc w:val="center"/>
              <w:rPr>
                <w:rFonts w:ascii="Times New Roman"/>
                <w:sz w:val="24"/>
              </w:rPr>
            </w:pPr>
            <w:r>
              <w:rPr>
                <w:rFonts w:ascii="Times New Roman"/>
                <w:sz w:val="24"/>
              </w:rPr>
              <w:t>A1</w:t>
            </w:r>
          </w:p>
        </w:tc>
        <w:tc>
          <w:tcPr>
            <w:tcW w:w="1450" w:type="dxa"/>
          </w:tcPr>
          <w:p>
            <w:pPr>
              <w:pStyle w:val="11"/>
              <w:spacing w:before="127"/>
              <w:ind w:left="146" w:right="139"/>
              <w:jc w:val="center"/>
              <w:rPr>
                <w:rFonts w:ascii="Times New Roman"/>
                <w:sz w:val="21"/>
              </w:rPr>
            </w:pPr>
            <w:r>
              <w:rPr>
                <w:rFonts w:ascii="Times New Roman"/>
                <w:sz w:val="21"/>
              </w:rPr>
              <w:t>Motor</w:t>
            </w:r>
          </w:p>
        </w:tc>
        <w:tc>
          <w:tcPr>
            <w:tcW w:w="905" w:type="dxa"/>
          </w:tcPr>
          <w:p>
            <w:pPr>
              <w:pStyle w:val="11"/>
              <w:spacing w:before="0"/>
              <w:rPr>
                <w:rFonts w:ascii="Times New Roman"/>
                <w:sz w:val="22"/>
              </w:rPr>
            </w:pPr>
          </w:p>
        </w:tc>
        <w:tc>
          <w:tcPr>
            <w:tcW w:w="2527" w:type="dxa"/>
          </w:tcPr>
          <w:p>
            <w:pPr>
              <w:pStyle w:val="11"/>
              <w:spacing w:before="0"/>
              <w:rPr>
                <w:rFonts w:ascii="Times New Roman"/>
                <w:sz w:val="22"/>
              </w:rPr>
            </w:pPr>
          </w:p>
        </w:tc>
        <w:tc>
          <w:tcPr>
            <w:tcW w:w="1097" w:type="dxa"/>
          </w:tcPr>
          <w:p>
            <w:pPr>
              <w:pStyle w:val="11"/>
              <w:spacing w:before="109"/>
              <w:ind w:left="6"/>
              <w:jc w:val="center"/>
              <w:rPr>
                <w:rFonts w:ascii="Times New Roman"/>
                <w:sz w:val="24"/>
              </w:rPr>
            </w:pPr>
            <w:r>
              <w:rPr>
                <w:rFonts w:ascii="Times New Roman"/>
                <w:sz w:val="24"/>
              </w:rPr>
              <w:t>1</w:t>
            </w:r>
          </w:p>
        </w:tc>
        <w:tc>
          <w:tcPr>
            <w:tcW w:w="1764" w:type="dxa"/>
          </w:tcPr>
          <w:p>
            <w:pPr>
              <w:pStyle w:val="11"/>
              <w:spacing w:before="0"/>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4" w:hRule="atLeast"/>
        </w:trPr>
        <w:tc>
          <w:tcPr>
            <w:tcW w:w="833" w:type="dxa"/>
          </w:tcPr>
          <w:p>
            <w:pPr>
              <w:pStyle w:val="11"/>
              <w:spacing w:before="109"/>
              <w:ind w:left="219" w:right="210"/>
              <w:jc w:val="center"/>
              <w:rPr>
                <w:rFonts w:ascii="Times New Roman"/>
                <w:sz w:val="24"/>
              </w:rPr>
            </w:pPr>
            <w:r>
              <w:rPr>
                <w:rFonts w:ascii="Times New Roman"/>
                <w:sz w:val="24"/>
              </w:rPr>
              <w:t>No.</w:t>
            </w:r>
          </w:p>
        </w:tc>
        <w:tc>
          <w:tcPr>
            <w:tcW w:w="1450" w:type="dxa"/>
          </w:tcPr>
          <w:p>
            <w:pPr>
              <w:pStyle w:val="11"/>
              <w:spacing w:before="109"/>
              <w:ind w:left="144" w:right="139"/>
              <w:jc w:val="center"/>
              <w:rPr>
                <w:rFonts w:ascii="Times New Roman"/>
                <w:sz w:val="24"/>
              </w:rPr>
            </w:pPr>
            <w:r>
              <w:rPr>
                <w:rFonts w:ascii="Times New Roman"/>
                <w:sz w:val="24"/>
              </w:rPr>
              <w:t>Name</w:t>
            </w:r>
          </w:p>
        </w:tc>
        <w:tc>
          <w:tcPr>
            <w:tcW w:w="905" w:type="dxa"/>
          </w:tcPr>
          <w:p>
            <w:pPr>
              <w:pStyle w:val="11"/>
              <w:spacing w:before="109"/>
              <w:ind w:left="138"/>
              <w:rPr>
                <w:rFonts w:ascii="Times New Roman"/>
                <w:sz w:val="24"/>
              </w:rPr>
            </w:pPr>
            <w:r>
              <w:rPr>
                <w:rFonts w:ascii="Times New Roman"/>
                <w:sz w:val="24"/>
              </w:rPr>
              <w:t>Model</w:t>
            </w:r>
          </w:p>
        </w:tc>
        <w:tc>
          <w:tcPr>
            <w:tcW w:w="2527" w:type="dxa"/>
          </w:tcPr>
          <w:p>
            <w:pPr>
              <w:pStyle w:val="11"/>
              <w:spacing w:before="127"/>
              <w:ind w:left="841"/>
              <w:rPr>
                <w:rFonts w:ascii="Times New Roman"/>
                <w:b/>
                <w:sz w:val="21"/>
              </w:rPr>
            </w:pPr>
            <w:r>
              <w:rPr>
                <w:rFonts w:ascii="Times New Roman"/>
                <w:b/>
                <w:sz w:val="21"/>
              </w:rPr>
              <w:t>Standard</w:t>
            </w:r>
          </w:p>
        </w:tc>
        <w:tc>
          <w:tcPr>
            <w:tcW w:w="1097" w:type="dxa"/>
          </w:tcPr>
          <w:p>
            <w:pPr>
              <w:pStyle w:val="11"/>
              <w:spacing w:before="127"/>
              <w:ind w:left="355" w:right="352"/>
              <w:jc w:val="center"/>
              <w:rPr>
                <w:rFonts w:ascii="Times New Roman"/>
                <w:b/>
                <w:sz w:val="21"/>
              </w:rPr>
            </w:pPr>
            <w:r>
              <w:rPr>
                <w:rFonts w:ascii="Times New Roman"/>
                <w:b/>
                <w:sz w:val="21"/>
              </w:rPr>
              <w:t>Qty</w:t>
            </w:r>
          </w:p>
        </w:tc>
        <w:tc>
          <w:tcPr>
            <w:tcW w:w="1764" w:type="dxa"/>
          </w:tcPr>
          <w:p>
            <w:pPr>
              <w:pStyle w:val="11"/>
              <w:spacing w:before="127"/>
              <w:ind w:left="493" w:right="486"/>
              <w:jc w:val="center"/>
              <w:rPr>
                <w:rFonts w:ascii="Times New Roman"/>
                <w:b/>
                <w:sz w:val="21"/>
              </w:rPr>
            </w:pPr>
            <w:r>
              <w:rPr>
                <w:rFonts w:ascii="Times New Roman"/>
                <w:b/>
                <w:sz w:val="21"/>
              </w:rPr>
              <w:t>Remark</w:t>
            </w:r>
          </w:p>
        </w:tc>
      </w:tr>
    </w:tbl>
    <w:p>
      <w:pPr>
        <w:spacing w:after="0"/>
        <w:jc w:val="center"/>
        <w:rPr>
          <w:rFonts w:ascii="Times New Roman"/>
          <w:sz w:val="21"/>
        </w:rPr>
        <w:sectPr>
          <w:type w:val="continuous"/>
          <w:pgSz w:w="11910" w:h="16840"/>
          <w:pgMar w:top="1580" w:right="480" w:bottom="1180" w:left="500" w:header="720" w:footer="720" w:gutter="0"/>
          <w:cols w:space="720" w:num="1"/>
        </w:sectPr>
      </w:pPr>
    </w:p>
    <w:p>
      <w:pPr>
        <w:pStyle w:val="5"/>
        <w:spacing w:before="10"/>
        <w:rPr>
          <w:rFonts w:ascii="Times New Roman"/>
          <w:b/>
          <w:sz w:val="25"/>
        </w:rPr>
      </w:pPr>
    </w:p>
    <w:p>
      <w:pPr>
        <w:spacing w:before="90"/>
        <w:ind w:left="359" w:right="0" w:firstLine="0"/>
        <w:jc w:val="left"/>
        <w:rPr>
          <w:rFonts w:ascii="Times New Roman"/>
          <w:b/>
          <w:sz w:val="24"/>
        </w:rPr>
      </w:pPr>
      <w:r>
        <w:rPr>
          <w:rFonts w:ascii="Times New Roman"/>
          <w:b/>
          <w:sz w:val="24"/>
        </w:rPr>
        <w:t>c. The hydraulic system works as follows:</w:t>
      </w:r>
    </w:p>
    <w:p>
      <w:pPr>
        <w:pStyle w:val="5"/>
        <w:spacing w:before="10"/>
        <w:rPr>
          <w:rFonts w:ascii="Times New Roman"/>
          <w:b/>
          <w:sz w:val="31"/>
        </w:rPr>
      </w:pPr>
    </w:p>
    <w:p>
      <w:pPr>
        <w:pStyle w:val="5"/>
        <w:spacing w:line="309" w:lineRule="auto"/>
        <w:ind w:left="220" w:right="234" w:firstLine="316"/>
        <w:jc w:val="both"/>
        <w:rPr>
          <w:rFonts w:ascii="Times New Roman"/>
        </w:rPr>
      </w:pPr>
      <w:r>
        <w:rPr>
          <w:rFonts w:ascii="Times New Roman"/>
        </w:rPr>
        <w:t xml:space="preserve">When pressing the start button on the hydraulic station , the motor starter to drive the pump suction pressure from the tank and oil is carried into the serial A9 fuel tank, so that the piston rod to move. The A4 flood valve closed, the pressure is fine before leave factory . </w:t>
      </w:r>
      <w:r>
        <w:rPr>
          <w:rFonts w:ascii="Times New Roman"/>
          <w:spacing w:val="-8"/>
        </w:rPr>
        <w:t xml:space="preserve">To </w:t>
      </w:r>
      <w:r>
        <w:rPr>
          <w:rFonts w:ascii="Times New Roman"/>
        </w:rPr>
        <w:t xml:space="preserve">ensure that the requirements of lifting rated load. </w:t>
      </w:r>
      <w:r>
        <w:rPr>
          <w:rFonts w:ascii="Times New Roman"/>
          <w:spacing w:val="-3"/>
        </w:rPr>
        <w:t xml:space="preserve">However, </w:t>
      </w:r>
      <w:r>
        <w:rPr>
          <w:rFonts w:ascii="Times New Roman"/>
        </w:rPr>
        <w:t>the system pressure exceeds the limit, automatic flood valve unloading. Release the start button, stop oil supply to enhance the end, began operations work. If you decline, the first point of action to rise a little, after the mechanical safety lock is opened, pressing the manual valve A8 and began unloading</w:t>
      </w:r>
      <w:r>
        <w:rPr>
          <w:rFonts w:ascii="Times New Roman"/>
          <w:spacing w:val="-2"/>
        </w:rPr>
        <w:t xml:space="preserve"> </w:t>
      </w:r>
      <w:r>
        <w:rPr>
          <w:rFonts w:ascii="Times New Roman"/>
        </w:rPr>
        <w:t>decreased.</w:t>
      </w:r>
    </w:p>
    <w:p>
      <w:pPr>
        <w:spacing w:after="0" w:line="309" w:lineRule="auto"/>
        <w:jc w:val="both"/>
        <w:rPr>
          <w:rFonts w:ascii="Times New Roman"/>
        </w:rPr>
        <w:sectPr>
          <w:headerReference r:id="rId79" w:type="default"/>
          <w:footerReference r:id="rId80" w:type="default"/>
          <w:pgSz w:w="11910" w:h="16840"/>
          <w:pgMar w:top="1580" w:right="480" w:bottom="1180" w:left="500" w:header="0" w:footer="990" w:gutter="0"/>
          <w:pgNumType w:start="5"/>
          <w:cols w:space="720" w:num="1"/>
        </w:sectPr>
      </w:pPr>
    </w:p>
    <w:p>
      <w:pPr>
        <w:pStyle w:val="5"/>
        <w:spacing w:before="94"/>
        <w:ind w:left="220"/>
        <w:rPr>
          <w:rFonts w:ascii="Times New Roman"/>
        </w:rPr>
      </w:pPr>
      <w:r>
        <w:rPr>
          <w:rFonts w:ascii="Times New Roman"/>
        </w:rPr>
        <w:t>Electrical schematic diagram (380V three-phase motor) (220Vsingle-phase optional)</w:t>
      </w:r>
    </w:p>
    <w:p>
      <w:pPr>
        <w:pStyle w:val="5"/>
        <w:spacing w:before="71" w:line="309" w:lineRule="auto"/>
        <w:ind w:left="220" w:right="234"/>
        <w:rPr>
          <w:rFonts w:ascii="Times New Roman"/>
        </w:rPr>
      </w:pPr>
      <w:r>
        <w:rPr>
          <w:rFonts w:ascii="Times New Roman"/>
        </w:rPr>
        <w:t>(* Installation sure to follow the schematic wiring to ensure reliable the ground at the ground, the input power leakage, over-current protection switch must be set)</w:t>
      </w:r>
    </w:p>
    <w:p>
      <w:pPr>
        <w:pStyle w:val="5"/>
        <w:rPr>
          <w:rFonts w:ascii="Times New Roman"/>
          <w:sz w:val="20"/>
        </w:rPr>
      </w:pPr>
    </w:p>
    <w:p>
      <w:pPr>
        <w:pStyle w:val="5"/>
        <w:rPr>
          <w:rFonts w:ascii="Times New Roman"/>
          <w:sz w:val="20"/>
        </w:rPr>
      </w:pPr>
    </w:p>
    <w:p>
      <w:pPr>
        <w:pStyle w:val="5"/>
        <w:spacing w:before="6"/>
        <w:rPr>
          <w:rFonts w:ascii="Times New Roman"/>
          <w:sz w:val="17"/>
        </w:rPr>
      </w:pPr>
      <w:r>
        <w:drawing>
          <wp:anchor distT="0" distB="0" distL="0" distR="0" simplePos="0" relativeHeight="251661312" behindDoc="0" locked="0" layoutInCell="1" allowOverlap="1">
            <wp:simplePos x="0" y="0"/>
            <wp:positionH relativeFrom="page">
              <wp:posOffset>670560</wp:posOffset>
            </wp:positionH>
            <wp:positionV relativeFrom="paragraph">
              <wp:posOffset>152400</wp:posOffset>
            </wp:positionV>
            <wp:extent cx="5122545" cy="3947160"/>
            <wp:effectExtent l="0" t="0" r="0" b="0"/>
            <wp:wrapTopAndBottom/>
            <wp:docPr id="95" name="image6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0.jpeg"/>
                    <pic:cNvPicPr>
                      <a:picLocks noChangeAspect="1"/>
                    </pic:cNvPicPr>
                  </pic:nvPicPr>
                  <pic:blipFill>
                    <a:blip r:embed="rId150" cstate="print"/>
                    <a:stretch>
                      <a:fillRect/>
                    </a:stretch>
                  </pic:blipFill>
                  <pic:spPr>
                    <a:xfrm>
                      <a:off x="0" y="0"/>
                      <a:ext cx="5122782" cy="3947160"/>
                    </a:xfrm>
                    <a:prstGeom prst="rect">
                      <a:avLst/>
                    </a:prstGeom>
                  </pic:spPr>
                </pic:pic>
              </a:graphicData>
            </a:graphic>
          </wp:anchor>
        </w:drawing>
      </w:r>
    </w:p>
    <w:p>
      <w:pPr>
        <w:pStyle w:val="5"/>
        <w:rPr>
          <w:rFonts w:ascii="Times New Roman"/>
          <w:sz w:val="20"/>
        </w:rPr>
      </w:pPr>
    </w:p>
    <w:p>
      <w:pPr>
        <w:pStyle w:val="5"/>
        <w:rPr>
          <w:rFonts w:ascii="Times New Roman"/>
          <w:sz w:val="24"/>
        </w:r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215"/>
              <w:rPr>
                <w:sz w:val="24"/>
              </w:rPr>
            </w:pPr>
            <w:r>
              <w:rPr>
                <w:sz w:val="24"/>
              </w:rPr>
              <w:t xml:space="preserve">Code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Product Name </w:t>
            </w:r>
          </w:p>
        </w:tc>
        <w:tc>
          <w:tcPr>
            <w:tcW w:w="1422" w:type="dxa"/>
          </w:tcPr>
          <w:p>
            <w:pPr>
              <w:pStyle w:val="11"/>
              <w:ind w:left="148" w:right="16"/>
              <w:jc w:val="center"/>
              <w:rPr>
                <w:sz w:val="24"/>
              </w:rPr>
            </w:pPr>
            <w:r>
              <w:rPr>
                <w:sz w:val="24"/>
              </w:rPr>
              <w:t xml:space="preserve">Qty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335"/>
              <w:rPr>
                <w:sz w:val="24"/>
              </w:rPr>
            </w:pPr>
            <w:r>
              <w:rPr>
                <w:sz w:val="24"/>
              </w:rPr>
              <w:t xml:space="preserve">QS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Power switch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335"/>
              <w:rPr>
                <w:sz w:val="24"/>
              </w:rPr>
            </w:pPr>
            <w:r>
              <w:rPr>
                <w:sz w:val="24"/>
              </w:rPr>
              <w:t xml:space="preserve">QF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Mini circuit breaker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335"/>
              <w:rPr>
                <w:sz w:val="24"/>
              </w:rPr>
            </w:pPr>
            <w:r>
              <w:rPr>
                <w:sz w:val="24"/>
              </w:rPr>
              <w:t xml:space="preserve">FU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Fuse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275"/>
              <w:rPr>
                <w:sz w:val="24"/>
              </w:rPr>
            </w:pPr>
            <w:r>
              <w:rPr>
                <w:sz w:val="24"/>
              </w:rPr>
              <w:t xml:space="preserve">SB1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Emergency stop button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275"/>
              <w:rPr>
                <w:sz w:val="24"/>
              </w:rPr>
            </w:pPr>
            <w:r>
              <w:rPr>
                <w:sz w:val="24"/>
              </w:rPr>
              <w:t xml:space="preserve">SB2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Up button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275"/>
              <w:rPr>
                <w:sz w:val="24"/>
              </w:rPr>
            </w:pPr>
            <w:r>
              <w:rPr>
                <w:sz w:val="24"/>
              </w:rPr>
              <w:t xml:space="preserve">SB3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Down button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335"/>
              <w:rPr>
                <w:sz w:val="24"/>
              </w:rPr>
            </w:pPr>
            <w:r>
              <w:rPr>
                <w:sz w:val="24"/>
              </w:rPr>
              <w:t xml:space="preserve">KM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32"/>
              <w:jc w:val="center"/>
              <w:rPr>
                <w:sz w:val="24"/>
              </w:rPr>
            </w:pPr>
            <w:r>
              <w:rPr>
                <w:sz w:val="24"/>
              </w:rPr>
              <w:t xml:space="preserve">A.C contactor </w:t>
            </w:r>
          </w:p>
        </w:tc>
        <w:tc>
          <w:tcPr>
            <w:tcW w:w="1422" w:type="dxa"/>
          </w:tcPr>
          <w:p>
            <w:pPr>
              <w:pStyle w:val="11"/>
              <w:spacing w:before="59"/>
              <w:ind w:left="148" w:right="16"/>
              <w:jc w:val="center"/>
              <w:rPr>
                <w:sz w:val="24"/>
              </w:rPr>
            </w:pPr>
            <w:r>
              <w:rPr>
                <w:sz w:val="24"/>
              </w:rPr>
              <w:t xml:space="preserve">1 </w:t>
            </w:r>
          </w:p>
        </w:tc>
        <w:tc>
          <w:tcPr>
            <w:tcW w:w="1364" w:type="dxa"/>
          </w:tcPr>
          <w:p>
            <w:pPr>
              <w:pStyle w:val="11"/>
              <w:spacing w:before="59"/>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335"/>
              <w:rPr>
                <w:sz w:val="24"/>
              </w:rPr>
            </w:pPr>
            <w:r>
              <w:rPr>
                <w:sz w:val="24"/>
              </w:rPr>
              <w:t xml:space="preserve">HA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32"/>
              <w:jc w:val="center"/>
              <w:rPr>
                <w:sz w:val="24"/>
              </w:rPr>
            </w:pPr>
            <w:r>
              <w:rPr>
                <w:sz w:val="24"/>
              </w:rPr>
              <w:t xml:space="preserve">Buzzer </w:t>
            </w:r>
          </w:p>
        </w:tc>
        <w:tc>
          <w:tcPr>
            <w:tcW w:w="1422" w:type="dxa"/>
          </w:tcPr>
          <w:p>
            <w:pPr>
              <w:pStyle w:val="11"/>
              <w:spacing w:before="59"/>
              <w:ind w:left="148" w:right="16"/>
              <w:jc w:val="center"/>
              <w:rPr>
                <w:sz w:val="24"/>
              </w:rPr>
            </w:pPr>
            <w:r>
              <w:rPr>
                <w:sz w:val="24"/>
              </w:rPr>
              <w:t xml:space="preserve">1 </w:t>
            </w:r>
          </w:p>
        </w:tc>
        <w:tc>
          <w:tcPr>
            <w:tcW w:w="1364" w:type="dxa"/>
          </w:tcPr>
          <w:p>
            <w:pPr>
              <w:pStyle w:val="11"/>
              <w:spacing w:before="59"/>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335"/>
              <w:rPr>
                <w:sz w:val="24"/>
              </w:rPr>
            </w:pPr>
            <w:r>
              <w:rPr>
                <w:sz w:val="24"/>
              </w:rPr>
              <w:t xml:space="preserve">TC </w:t>
            </w:r>
          </w:p>
        </w:tc>
        <w:tc>
          <w:tcPr>
            <w:tcW w:w="914" w:type="dxa"/>
          </w:tcPr>
          <w:p>
            <w:pPr>
              <w:pStyle w:val="11"/>
              <w:spacing w:before="59"/>
              <w:ind w:right="325"/>
              <w:jc w:val="right"/>
              <w:rPr>
                <w:sz w:val="24"/>
              </w:rPr>
            </w:pPr>
            <w:r>
              <w:rPr>
                <w:sz w:val="24"/>
              </w:rPr>
              <w:t xml:space="preserve"> </w:t>
            </w:r>
          </w:p>
        </w:tc>
        <w:tc>
          <w:tcPr>
            <w:tcW w:w="5332" w:type="dxa"/>
          </w:tcPr>
          <w:p>
            <w:pPr>
              <w:pStyle w:val="11"/>
              <w:spacing w:before="59"/>
              <w:ind w:left="132"/>
              <w:jc w:val="center"/>
              <w:rPr>
                <w:sz w:val="24"/>
              </w:rPr>
            </w:pPr>
            <w:r>
              <w:rPr>
                <w:sz w:val="24"/>
              </w:rPr>
              <w:t xml:space="preserve">Transformer </w:t>
            </w:r>
          </w:p>
        </w:tc>
        <w:tc>
          <w:tcPr>
            <w:tcW w:w="1422" w:type="dxa"/>
          </w:tcPr>
          <w:p>
            <w:pPr>
              <w:pStyle w:val="11"/>
              <w:spacing w:before="59"/>
              <w:ind w:left="148" w:right="16"/>
              <w:jc w:val="center"/>
              <w:rPr>
                <w:sz w:val="24"/>
              </w:rPr>
            </w:pPr>
            <w:r>
              <w:rPr>
                <w:sz w:val="24"/>
              </w:rPr>
              <w:t xml:space="preserve">1 </w:t>
            </w:r>
          </w:p>
        </w:tc>
        <w:tc>
          <w:tcPr>
            <w:tcW w:w="1364" w:type="dxa"/>
          </w:tcPr>
          <w:p>
            <w:pPr>
              <w:pStyle w:val="11"/>
              <w:spacing w:before="59"/>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335"/>
              <w:rPr>
                <w:sz w:val="24"/>
              </w:rPr>
            </w:pPr>
            <w:r>
              <w:rPr>
                <w:sz w:val="24"/>
              </w:rPr>
              <w:t xml:space="preserve">HL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Indicator light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395"/>
              <w:rPr>
                <w:sz w:val="24"/>
              </w:rPr>
            </w:pPr>
            <w:r>
              <w:rPr>
                <w:sz w:val="24"/>
              </w:rPr>
              <w:t xml:space="preserve">Y </w:t>
            </w:r>
          </w:p>
        </w:tc>
        <w:tc>
          <w:tcPr>
            <w:tcW w:w="914" w:type="dxa"/>
          </w:tcPr>
          <w:p>
            <w:pPr>
              <w:pStyle w:val="11"/>
              <w:ind w:right="325"/>
              <w:jc w:val="right"/>
              <w:rPr>
                <w:sz w:val="24"/>
              </w:rPr>
            </w:pPr>
            <w:r>
              <w:rPr>
                <w:sz w:val="24"/>
              </w:rPr>
              <w:t xml:space="preserve"> </w:t>
            </w:r>
          </w:p>
        </w:tc>
        <w:tc>
          <w:tcPr>
            <w:tcW w:w="5332" w:type="dxa"/>
          </w:tcPr>
          <w:p>
            <w:pPr>
              <w:pStyle w:val="11"/>
              <w:ind w:left="132"/>
              <w:jc w:val="center"/>
              <w:rPr>
                <w:sz w:val="24"/>
              </w:rPr>
            </w:pPr>
            <w:r>
              <w:rPr>
                <w:sz w:val="24"/>
              </w:rPr>
              <w:t xml:space="preserve">Descending solenoid valve </w:t>
            </w:r>
          </w:p>
        </w:tc>
        <w:tc>
          <w:tcPr>
            <w:tcW w:w="1422" w:type="dxa"/>
          </w:tcPr>
          <w:p>
            <w:pPr>
              <w:pStyle w:val="11"/>
              <w:ind w:left="148" w:right="16"/>
              <w:jc w:val="center"/>
              <w:rPr>
                <w:sz w:val="24"/>
              </w:rPr>
            </w:pPr>
            <w:r>
              <w:rPr>
                <w:sz w:val="24"/>
              </w:rPr>
              <w:t xml:space="preserve">1 </w:t>
            </w:r>
          </w:p>
        </w:tc>
        <w:tc>
          <w:tcPr>
            <w:tcW w:w="1364" w:type="dxa"/>
          </w:tcPr>
          <w:p>
            <w:pPr>
              <w:pStyle w:val="11"/>
              <w:ind w:right="545"/>
              <w:jc w:val="right"/>
              <w:rPr>
                <w:sz w:val="24"/>
              </w:rPr>
            </w:pPr>
            <w:r>
              <w:rPr>
                <w:sz w:val="24"/>
              </w:rPr>
              <w:t xml:space="preserve"> </w:t>
            </w:r>
          </w:p>
        </w:tc>
      </w:tr>
    </w:tbl>
    <w:p>
      <w:pPr>
        <w:spacing w:after="0"/>
        <w:jc w:val="right"/>
        <w:rPr>
          <w:sz w:val="24"/>
        </w:rPr>
        <w:sectPr>
          <w:headerReference r:id="rId81" w:type="default"/>
          <w:footerReference r:id="rId82" w:type="default"/>
          <w:pgSz w:w="11910" w:h="16840"/>
          <w:pgMar w:top="1580" w:right="480" w:bottom="1180" w:left="500" w:header="0" w:footer="990" w:gutter="0"/>
          <w:pgNumType w:start="6"/>
          <w:cols w:space="720" w:num="1"/>
        </w:sectPr>
      </w:pPr>
    </w:p>
    <w:p>
      <w:pPr>
        <w:pStyle w:val="5"/>
        <w:rPr>
          <w:rFonts w:ascii="Times New Roman"/>
          <w:sz w:val="20"/>
        </w:rPr>
      </w:pPr>
    </w:p>
    <w:p>
      <w:pPr>
        <w:pStyle w:val="5"/>
        <w:spacing w:before="2"/>
        <w:rPr>
          <w:rFonts w:ascii="Times New Roman"/>
          <w:sz w:val="17"/>
        </w:rPr>
      </w:pPr>
    </w:p>
    <w:p>
      <w:pPr>
        <w:spacing w:before="92"/>
        <w:ind w:right="1362" w:firstLine="281" w:firstLineChars="100"/>
        <w:jc w:val="both"/>
        <w:rPr>
          <w:rFonts w:hint="default" w:ascii="Times New Roman" w:hAnsi="Times New Roman" w:cs="Times New Roman"/>
          <w:b/>
          <w:sz w:val="28"/>
        </w:rPr>
      </w:pPr>
      <w:r>
        <w:rPr>
          <w:rFonts w:hint="default" w:ascii="Times New Roman" w:hAnsi="Times New Roman" w:cs="Times New Roman"/>
          <w:b/>
          <w:color w:val="333333"/>
          <w:sz w:val="28"/>
          <w:lang w:val="en-US" w:eastAsia="zh-CN"/>
        </w:rPr>
        <w:t>9.</w:t>
      </w:r>
      <w:r>
        <w:rPr>
          <w:rFonts w:hint="default" w:ascii="Times New Roman" w:hAnsi="Times New Roman" w:cs="Times New Roman"/>
          <w:b/>
          <w:color w:val="333333"/>
          <w:sz w:val="28"/>
        </w:rPr>
        <w:t>Trouble shooting</w:t>
      </w:r>
    </w:p>
    <w:p>
      <w:pPr>
        <w:pStyle w:val="5"/>
        <w:jc w:val="both"/>
        <w:rPr>
          <w:rFonts w:hint="default" w:ascii="Times New Roman" w:hAnsi="Times New Roman" w:cs="Times New Roman"/>
          <w:b/>
          <w:sz w:val="20"/>
        </w:rPr>
      </w:pPr>
    </w:p>
    <w:p>
      <w:pPr>
        <w:pStyle w:val="5"/>
        <w:rPr>
          <w:rFonts w:hint="default" w:ascii="Times New Roman" w:hAnsi="Times New Roman" w:cs="Times New Roman"/>
          <w:b/>
          <w:sz w:val="20"/>
        </w:rPr>
      </w:pPr>
    </w:p>
    <w:p>
      <w:pPr>
        <w:pStyle w:val="5"/>
        <w:spacing w:before="5"/>
        <w:rPr>
          <w:rFonts w:hint="default" w:ascii="Times New Roman" w:hAnsi="Times New Roman" w:cs="Times New Roman"/>
          <w:b/>
          <w:sz w:val="27"/>
        </w:rPr>
      </w:pPr>
    </w:p>
    <w:tbl>
      <w:tblPr>
        <w:tblStyle w:val="7"/>
        <w:tblW w:w="0" w:type="auto"/>
        <w:tblInd w:w="76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94"/>
        <w:gridCol w:w="2632"/>
        <w:gridCol w:w="444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0" w:hRule="atLeast"/>
        </w:trPr>
        <w:tc>
          <w:tcPr>
            <w:tcW w:w="794" w:type="dxa"/>
          </w:tcPr>
          <w:p>
            <w:pPr>
              <w:pStyle w:val="11"/>
              <w:spacing w:before="92"/>
              <w:ind w:left="200" w:right="190"/>
              <w:jc w:val="center"/>
              <w:rPr>
                <w:rFonts w:hint="default" w:ascii="Times New Roman" w:hAnsi="Times New Roman" w:cs="Times New Roman"/>
                <w:sz w:val="24"/>
              </w:rPr>
            </w:pPr>
            <w:r>
              <w:rPr>
                <w:rFonts w:hint="default" w:ascii="Times New Roman" w:hAnsi="Times New Roman" w:cs="Times New Roman"/>
                <w:sz w:val="24"/>
              </w:rPr>
              <w:t>No.</w:t>
            </w:r>
          </w:p>
        </w:tc>
        <w:tc>
          <w:tcPr>
            <w:tcW w:w="2632" w:type="dxa"/>
          </w:tcPr>
          <w:p>
            <w:pPr>
              <w:pStyle w:val="11"/>
              <w:spacing w:before="92"/>
              <w:ind w:left="850"/>
              <w:rPr>
                <w:rFonts w:hint="default" w:ascii="Times New Roman" w:hAnsi="Times New Roman" w:cs="Times New Roman"/>
                <w:sz w:val="24"/>
              </w:rPr>
            </w:pPr>
            <w:r>
              <w:rPr>
                <w:rFonts w:hint="default" w:ascii="Times New Roman" w:hAnsi="Times New Roman" w:cs="Times New Roman"/>
                <w:sz w:val="24"/>
              </w:rPr>
              <w:t>Symptom</w:t>
            </w:r>
          </w:p>
        </w:tc>
        <w:tc>
          <w:tcPr>
            <w:tcW w:w="4446" w:type="dxa"/>
          </w:tcPr>
          <w:p>
            <w:pPr>
              <w:pStyle w:val="11"/>
              <w:spacing w:before="92"/>
              <w:ind w:left="1221"/>
              <w:rPr>
                <w:rFonts w:hint="default" w:ascii="Times New Roman" w:hAnsi="Times New Roman" w:cs="Times New Roman"/>
                <w:sz w:val="24"/>
              </w:rPr>
            </w:pPr>
            <w:r>
              <w:rPr>
                <w:rFonts w:hint="default" w:ascii="Times New Roman" w:hAnsi="Times New Roman" w:cs="Times New Roman"/>
                <w:sz w:val="24"/>
              </w:rPr>
              <w:t>Eliminating methods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94" w:type="dxa"/>
          </w:tcPr>
          <w:p>
            <w:pPr>
              <w:pStyle w:val="11"/>
              <w:spacing w:before="8"/>
              <w:rPr>
                <w:rFonts w:hint="default" w:ascii="Times New Roman" w:hAnsi="Times New Roman" w:cs="Times New Roman"/>
                <w:b/>
                <w:sz w:val="28"/>
              </w:rPr>
            </w:pPr>
          </w:p>
          <w:p>
            <w:pPr>
              <w:pStyle w:val="11"/>
              <w:spacing w:before="0"/>
              <w:ind w:left="7"/>
              <w:jc w:val="center"/>
              <w:rPr>
                <w:rFonts w:hint="default" w:ascii="Times New Roman" w:hAnsi="Times New Roman" w:cs="Times New Roman"/>
                <w:sz w:val="24"/>
              </w:rPr>
            </w:pPr>
            <w:r>
              <w:rPr>
                <w:rFonts w:hint="default" w:ascii="Times New Roman" w:hAnsi="Times New Roman" w:cs="Times New Roman"/>
                <w:sz w:val="24"/>
              </w:rPr>
              <w:t>1</w:t>
            </w:r>
          </w:p>
        </w:tc>
        <w:tc>
          <w:tcPr>
            <w:tcW w:w="2632" w:type="dxa"/>
          </w:tcPr>
          <w:p>
            <w:pPr>
              <w:pStyle w:val="11"/>
              <w:spacing w:before="3"/>
              <w:rPr>
                <w:rFonts w:hint="default" w:ascii="Times New Roman" w:hAnsi="Times New Roman" w:cs="Times New Roman"/>
                <w:b/>
                <w:sz w:val="30"/>
              </w:rPr>
            </w:pPr>
          </w:p>
          <w:p>
            <w:pPr>
              <w:pStyle w:val="11"/>
              <w:spacing w:before="0"/>
              <w:ind w:right="264"/>
              <w:jc w:val="right"/>
              <w:rPr>
                <w:rFonts w:hint="default" w:ascii="Times New Roman" w:hAnsi="Times New Roman" w:cs="Times New Roman"/>
                <w:sz w:val="24"/>
              </w:rPr>
            </w:pPr>
            <w:r>
              <w:rPr>
                <w:rFonts w:hint="default" w:ascii="Times New Roman" w:hAnsi="Times New Roman" w:cs="Times New Roman"/>
                <w:sz w:val="21"/>
              </w:rPr>
              <w:t>A motor does not turn</w:t>
            </w:r>
            <w:r>
              <w:rPr>
                <w:rFonts w:hint="default" w:ascii="Times New Roman" w:hAnsi="Times New Roman" w:cs="Times New Roman"/>
                <w:sz w:val="24"/>
              </w:rPr>
              <w:t xml:space="preserve"> </w:t>
            </w:r>
          </w:p>
        </w:tc>
        <w:tc>
          <w:tcPr>
            <w:tcW w:w="4446" w:type="dxa"/>
          </w:tcPr>
          <w:p>
            <w:pPr>
              <w:pStyle w:val="11"/>
              <w:numPr>
                <w:ilvl w:val="0"/>
                <w:numId w:val="8"/>
              </w:numPr>
              <w:tabs>
                <w:tab w:val="left" w:pos="322"/>
              </w:tabs>
              <w:spacing w:before="22" w:after="0" w:line="240" w:lineRule="auto"/>
              <w:ind w:left="321" w:right="0" w:hanging="214"/>
              <w:jc w:val="left"/>
              <w:rPr>
                <w:rFonts w:hint="default" w:ascii="Times New Roman" w:hAnsi="Times New Roman" w:cs="Times New Roman"/>
                <w:sz w:val="21"/>
              </w:rPr>
            </w:pPr>
            <w:r>
              <w:rPr>
                <w:rFonts w:hint="default" w:ascii="Times New Roman" w:hAnsi="Times New Roman" w:cs="Times New Roman"/>
                <w:sz w:val="21"/>
              </w:rPr>
              <w:t>check the power supply has</w:t>
            </w:r>
            <w:r>
              <w:rPr>
                <w:rFonts w:hint="default" w:ascii="Times New Roman" w:hAnsi="Times New Roman" w:cs="Times New Roman"/>
                <w:spacing w:val="-4"/>
                <w:sz w:val="21"/>
              </w:rPr>
              <w:t xml:space="preserve"> </w:t>
            </w:r>
            <w:r>
              <w:rPr>
                <w:rFonts w:hint="default" w:ascii="Times New Roman" w:hAnsi="Times New Roman" w:cs="Times New Roman"/>
                <w:sz w:val="21"/>
              </w:rPr>
              <w:t>power</w:t>
            </w:r>
          </w:p>
          <w:p>
            <w:pPr>
              <w:pStyle w:val="11"/>
              <w:numPr>
                <w:ilvl w:val="0"/>
                <w:numId w:val="8"/>
              </w:numPr>
              <w:tabs>
                <w:tab w:val="left" w:pos="345"/>
              </w:tabs>
              <w:spacing w:before="12" w:after="0" w:line="300" w:lineRule="atLeast"/>
              <w:ind w:left="108" w:right="93" w:firstLine="0"/>
              <w:jc w:val="left"/>
              <w:rPr>
                <w:rFonts w:hint="default" w:ascii="Times New Roman" w:hAnsi="Times New Roman" w:cs="Times New Roman"/>
                <w:sz w:val="21"/>
              </w:rPr>
            </w:pPr>
            <w:r>
              <w:rPr>
                <w:rFonts w:hint="default" w:ascii="Times New Roman" w:hAnsi="Times New Roman" w:cs="Times New Roman"/>
                <w:sz w:val="21"/>
              </w:rPr>
              <w:t>Check the motor connection box wiring is loose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94" w:type="dxa"/>
          </w:tcPr>
          <w:p>
            <w:pPr>
              <w:pStyle w:val="11"/>
              <w:spacing w:before="8"/>
              <w:rPr>
                <w:rFonts w:hint="default" w:ascii="Times New Roman" w:hAnsi="Times New Roman" w:cs="Times New Roman"/>
                <w:b/>
                <w:sz w:val="28"/>
              </w:rPr>
            </w:pPr>
          </w:p>
          <w:p>
            <w:pPr>
              <w:pStyle w:val="11"/>
              <w:spacing w:before="0"/>
              <w:ind w:left="7"/>
              <w:jc w:val="center"/>
              <w:rPr>
                <w:rFonts w:hint="default" w:ascii="Times New Roman" w:hAnsi="Times New Roman" w:cs="Times New Roman"/>
                <w:sz w:val="24"/>
              </w:rPr>
            </w:pPr>
            <w:r>
              <w:rPr>
                <w:rFonts w:hint="default" w:ascii="Times New Roman" w:hAnsi="Times New Roman" w:cs="Times New Roman"/>
                <w:sz w:val="24"/>
              </w:rPr>
              <w:t>2</w:t>
            </w:r>
          </w:p>
        </w:tc>
        <w:tc>
          <w:tcPr>
            <w:tcW w:w="2632" w:type="dxa"/>
          </w:tcPr>
          <w:p>
            <w:pPr>
              <w:pStyle w:val="11"/>
              <w:spacing w:before="192" w:line="309" w:lineRule="auto"/>
              <w:ind w:left="828" w:right="206" w:hanging="596"/>
              <w:rPr>
                <w:rFonts w:hint="default" w:ascii="Times New Roman" w:hAnsi="Times New Roman" w:cs="Times New Roman"/>
                <w:sz w:val="21"/>
              </w:rPr>
            </w:pPr>
            <w:r>
              <w:rPr>
                <w:rFonts w:hint="default" w:ascii="Times New Roman" w:hAnsi="Times New Roman" w:cs="Times New Roman"/>
                <w:sz w:val="21"/>
              </w:rPr>
              <w:t>motor rotation position of pressure oil</w:t>
            </w:r>
          </w:p>
        </w:tc>
        <w:tc>
          <w:tcPr>
            <w:tcW w:w="4446" w:type="dxa"/>
          </w:tcPr>
          <w:p>
            <w:pPr>
              <w:pStyle w:val="11"/>
              <w:numPr>
                <w:ilvl w:val="0"/>
                <w:numId w:val="9"/>
              </w:numPr>
              <w:tabs>
                <w:tab w:val="left" w:pos="381"/>
              </w:tabs>
              <w:spacing w:before="22" w:after="0" w:line="290" w:lineRule="auto"/>
              <w:ind w:left="320" w:right="91" w:hanging="212"/>
              <w:jc w:val="left"/>
              <w:rPr>
                <w:rFonts w:hint="default" w:ascii="Times New Roman" w:hAnsi="Times New Roman" w:cs="Times New Roman"/>
                <w:sz w:val="21"/>
              </w:rPr>
            </w:pPr>
            <w:r>
              <w:rPr>
                <w:rFonts w:hint="default" w:ascii="Times New Roman" w:hAnsi="Times New Roman" w:cs="Times New Roman"/>
                <w:sz w:val="21"/>
              </w:rPr>
              <w:t xml:space="preserve">One-phase electric rotating in the </w:t>
            </w:r>
            <w:r>
              <w:rPr>
                <w:rFonts w:hint="default" w:ascii="Times New Roman" w:hAnsi="Times New Roman" w:cs="Times New Roman"/>
                <w:spacing w:val="-4"/>
                <w:sz w:val="21"/>
              </w:rPr>
              <w:t xml:space="preserve">wrong </w:t>
            </w:r>
            <w:r>
              <w:rPr>
                <w:rFonts w:hint="default" w:ascii="Times New Roman" w:hAnsi="Times New Roman" w:cs="Times New Roman"/>
                <w:sz w:val="21"/>
              </w:rPr>
              <w:t>direction, swap in which two into</w:t>
            </w:r>
            <w:r>
              <w:rPr>
                <w:rFonts w:hint="default" w:ascii="Times New Roman" w:hAnsi="Times New Roman" w:cs="Times New Roman"/>
                <w:spacing w:val="-6"/>
                <w:sz w:val="21"/>
              </w:rPr>
              <w:t xml:space="preserve"> </w:t>
            </w:r>
            <w:r>
              <w:rPr>
                <w:rFonts w:hint="default" w:ascii="Times New Roman" w:hAnsi="Times New Roman" w:cs="Times New Roman"/>
                <w:sz w:val="21"/>
              </w:rPr>
              <w:t>line.</w:t>
            </w:r>
          </w:p>
          <w:p>
            <w:pPr>
              <w:pStyle w:val="11"/>
              <w:numPr>
                <w:ilvl w:val="0"/>
                <w:numId w:val="9"/>
              </w:numPr>
              <w:tabs>
                <w:tab w:val="left" w:pos="322"/>
              </w:tabs>
              <w:spacing w:before="7" w:after="0" w:line="240" w:lineRule="auto"/>
              <w:ind w:left="321" w:right="0" w:hanging="214"/>
              <w:jc w:val="left"/>
              <w:rPr>
                <w:rFonts w:hint="default" w:ascii="Times New Roman" w:hAnsi="Times New Roman" w:cs="Times New Roman"/>
                <w:sz w:val="21"/>
              </w:rPr>
            </w:pPr>
            <w:r>
              <w:rPr>
                <w:rFonts w:hint="default" w:ascii="Times New Roman" w:hAnsi="Times New Roman" w:cs="Times New Roman"/>
                <w:sz w:val="21"/>
              </w:rPr>
              <w:t>Check that the fuel tank suction tube is</w:t>
            </w:r>
            <w:r>
              <w:rPr>
                <w:rFonts w:hint="default" w:ascii="Times New Roman" w:hAnsi="Times New Roman" w:cs="Times New Roman"/>
                <w:spacing w:val="-13"/>
                <w:sz w:val="21"/>
              </w:rPr>
              <w:t xml:space="preserve"> </w:t>
            </w:r>
            <w:r>
              <w:rPr>
                <w:rFonts w:hint="default" w:ascii="Times New Roman" w:hAnsi="Times New Roman" w:cs="Times New Roman"/>
                <w:sz w:val="21"/>
              </w:rPr>
              <w:t>off</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94" w:type="dxa"/>
          </w:tcPr>
          <w:p>
            <w:pPr>
              <w:pStyle w:val="11"/>
              <w:spacing w:before="174"/>
              <w:ind w:left="7"/>
              <w:jc w:val="center"/>
              <w:rPr>
                <w:rFonts w:hint="default" w:ascii="Times New Roman" w:hAnsi="Times New Roman" w:cs="Times New Roman"/>
                <w:sz w:val="24"/>
              </w:rPr>
            </w:pPr>
            <w:r>
              <w:rPr>
                <w:rFonts w:hint="default" w:ascii="Times New Roman" w:hAnsi="Times New Roman" w:cs="Times New Roman"/>
                <w:sz w:val="24"/>
              </w:rPr>
              <w:t>3</w:t>
            </w:r>
          </w:p>
        </w:tc>
        <w:tc>
          <w:tcPr>
            <w:tcW w:w="2632" w:type="dxa"/>
          </w:tcPr>
          <w:p>
            <w:pPr>
              <w:pStyle w:val="11"/>
              <w:spacing w:before="36"/>
              <w:ind w:left="128" w:right="120"/>
              <w:jc w:val="center"/>
              <w:rPr>
                <w:rFonts w:hint="default" w:ascii="Times New Roman" w:hAnsi="Times New Roman" w:cs="Times New Roman"/>
                <w:sz w:val="21"/>
              </w:rPr>
            </w:pPr>
            <w:r>
              <w:rPr>
                <w:rFonts w:hint="default" w:ascii="Times New Roman" w:hAnsi="Times New Roman" w:cs="Times New Roman"/>
                <w:sz w:val="21"/>
              </w:rPr>
              <w:t>Hydraulic lift after the slow</w:t>
            </w:r>
          </w:p>
          <w:p>
            <w:pPr>
              <w:pStyle w:val="11"/>
              <w:spacing w:before="71"/>
              <w:ind w:left="128" w:right="119"/>
              <w:jc w:val="center"/>
              <w:rPr>
                <w:rFonts w:hint="default" w:ascii="Times New Roman" w:hAnsi="Times New Roman" w:cs="Times New Roman"/>
                <w:sz w:val="21"/>
              </w:rPr>
            </w:pPr>
            <w:r>
              <w:rPr>
                <w:rFonts w:hint="default" w:ascii="Times New Roman" w:hAnsi="Times New Roman" w:cs="Times New Roman"/>
                <w:sz w:val="21"/>
              </w:rPr>
              <w:t>decline in(Pressure bad)</w:t>
            </w:r>
          </w:p>
        </w:tc>
        <w:tc>
          <w:tcPr>
            <w:tcW w:w="4446" w:type="dxa"/>
          </w:tcPr>
          <w:p>
            <w:pPr>
              <w:pStyle w:val="11"/>
              <w:numPr>
                <w:ilvl w:val="0"/>
                <w:numId w:val="10"/>
              </w:numPr>
              <w:tabs>
                <w:tab w:val="left" w:pos="322"/>
              </w:tabs>
              <w:spacing w:before="22" w:after="0" w:line="240" w:lineRule="auto"/>
              <w:ind w:left="321" w:right="0" w:hanging="214"/>
              <w:jc w:val="left"/>
              <w:rPr>
                <w:rFonts w:hint="default" w:ascii="Times New Roman" w:hAnsi="Times New Roman" w:cs="Times New Roman"/>
                <w:sz w:val="21"/>
              </w:rPr>
            </w:pPr>
            <w:r>
              <w:rPr>
                <w:rFonts w:hint="default" w:ascii="Times New Roman" w:hAnsi="Times New Roman" w:cs="Times New Roman"/>
                <w:sz w:val="21"/>
              </w:rPr>
              <w:t>cleaning</w:t>
            </w:r>
            <w:r>
              <w:rPr>
                <w:rFonts w:hint="default" w:ascii="Times New Roman" w:hAnsi="Times New Roman" w:cs="Times New Roman"/>
                <w:spacing w:val="16"/>
                <w:sz w:val="21"/>
              </w:rPr>
              <w:t xml:space="preserve"> </w:t>
            </w:r>
            <w:r>
              <w:rPr>
                <w:rFonts w:hint="default" w:ascii="Times New Roman" w:hAnsi="Times New Roman" w:cs="Times New Roman"/>
                <w:sz w:val="21"/>
              </w:rPr>
              <w:t>one-way</w:t>
            </w:r>
            <w:r>
              <w:rPr>
                <w:rFonts w:hint="default" w:ascii="Times New Roman" w:hAnsi="Times New Roman" w:cs="Times New Roman"/>
                <w:spacing w:val="17"/>
                <w:sz w:val="21"/>
              </w:rPr>
              <w:t xml:space="preserve"> </w:t>
            </w:r>
            <w:r>
              <w:rPr>
                <w:rFonts w:hint="default" w:ascii="Times New Roman" w:hAnsi="Times New Roman" w:cs="Times New Roman"/>
                <w:sz w:val="21"/>
              </w:rPr>
              <w:t>valve</w:t>
            </w:r>
            <w:r>
              <w:rPr>
                <w:rFonts w:hint="default" w:ascii="Times New Roman" w:hAnsi="Times New Roman" w:cs="Times New Roman"/>
                <w:spacing w:val="14"/>
                <w:sz w:val="21"/>
              </w:rPr>
              <w:t xml:space="preserve"> </w:t>
            </w:r>
            <w:r>
              <w:rPr>
                <w:rFonts w:hint="default" w:ascii="Times New Roman" w:hAnsi="Times New Roman" w:cs="Times New Roman"/>
                <w:sz w:val="21"/>
              </w:rPr>
              <w:t>and</w:t>
            </w:r>
            <w:r>
              <w:rPr>
                <w:rFonts w:hint="default" w:ascii="Times New Roman" w:hAnsi="Times New Roman" w:cs="Times New Roman"/>
                <w:spacing w:val="16"/>
                <w:sz w:val="21"/>
              </w:rPr>
              <w:t xml:space="preserve"> </w:t>
            </w:r>
            <w:r>
              <w:rPr>
                <w:rFonts w:hint="default" w:ascii="Times New Roman" w:hAnsi="Times New Roman" w:cs="Times New Roman"/>
                <w:sz w:val="21"/>
              </w:rPr>
              <w:t>reversing</w:t>
            </w:r>
            <w:r>
              <w:rPr>
                <w:rFonts w:hint="default" w:ascii="Times New Roman" w:hAnsi="Times New Roman" w:cs="Times New Roman"/>
                <w:spacing w:val="17"/>
                <w:sz w:val="21"/>
              </w:rPr>
              <w:t xml:space="preserve"> </w:t>
            </w:r>
            <w:r>
              <w:rPr>
                <w:rFonts w:hint="default" w:ascii="Times New Roman" w:hAnsi="Times New Roman" w:cs="Times New Roman"/>
                <w:sz w:val="21"/>
              </w:rPr>
              <w:t>valve</w:t>
            </w:r>
            <w:r>
              <w:rPr>
                <w:rFonts w:hint="default" w:ascii="Times New Roman" w:hAnsi="Times New Roman" w:cs="Times New Roman"/>
                <w:spacing w:val="17"/>
                <w:sz w:val="21"/>
              </w:rPr>
              <w:t xml:space="preserve"> </w:t>
            </w:r>
            <w:r>
              <w:rPr>
                <w:rFonts w:hint="default" w:ascii="Times New Roman" w:hAnsi="Times New Roman" w:cs="Times New Roman"/>
                <w:sz w:val="21"/>
              </w:rPr>
              <w:t>of</w:t>
            </w:r>
          </w:p>
          <w:p>
            <w:pPr>
              <w:pStyle w:val="11"/>
              <w:spacing w:before="57"/>
              <w:ind w:left="108"/>
              <w:rPr>
                <w:rFonts w:hint="default" w:ascii="Times New Roman" w:hAnsi="Times New Roman" w:cs="Times New Roman"/>
                <w:sz w:val="21"/>
              </w:rPr>
            </w:pPr>
            <w:r>
              <w:rPr>
                <w:rFonts w:hint="default" w:ascii="Times New Roman" w:hAnsi="Times New Roman" w:cs="Times New Roman"/>
                <w:sz w:val="21"/>
              </w:rPr>
              <w:t>the hydraulic station.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794" w:type="dxa"/>
          </w:tcPr>
          <w:p>
            <w:pPr>
              <w:pStyle w:val="11"/>
              <w:spacing w:before="0"/>
              <w:rPr>
                <w:rFonts w:hint="default" w:ascii="Times New Roman" w:hAnsi="Times New Roman" w:cs="Times New Roman"/>
                <w:b/>
                <w:sz w:val="26"/>
              </w:rPr>
            </w:pPr>
          </w:p>
          <w:p>
            <w:pPr>
              <w:pStyle w:val="11"/>
              <w:spacing w:before="187"/>
              <w:ind w:left="7"/>
              <w:jc w:val="center"/>
              <w:rPr>
                <w:rFonts w:hint="default" w:ascii="Times New Roman" w:hAnsi="Times New Roman" w:cs="Times New Roman"/>
                <w:sz w:val="24"/>
              </w:rPr>
            </w:pPr>
            <w:r>
              <w:rPr>
                <w:rFonts w:hint="default" w:ascii="Times New Roman" w:hAnsi="Times New Roman" w:cs="Times New Roman"/>
                <w:sz w:val="24"/>
              </w:rPr>
              <w:t>4</w:t>
            </w:r>
          </w:p>
        </w:tc>
        <w:tc>
          <w:tcPr>
            <w:tcW w:w="2632" w:type="dxa"/>
          </w:tcPr>
          <w:p>
            <w:pPr>
              <w:pStyle w:val="11"/>
              <w:spacing w:before="3"/>
              <w:rPr>
                <w:rFonts w:hint="default" w:ascii="Times New Roman" w:hAnsi="Times New Roman" w:cs="Times New Roman"/>
                <w:b/>
                <w:sz w:val="30"/>
              </w:rPr>
            </w:pPr>
          </w:p>
          <w:p>
            <w:pPr>
              <w:pStyle w:val="11"/>
              <w:spacing w:before="0" w:line="309" w:lineRule="auto"/>
              <w:ind w:left="902" w:right="329" w:hanging="548"/>
              <w:rPr>
                <w:rFonts w:hint="default" w:ascii="Times New Roman" w:hAnsi="Times New Roman" w:cs="Times New Roman"/>
                <w:sz w:val="21"/>
              </w:rPr>
            </w:pPr>
            <w:r>
              <w:rPr>
                <w:rFonts w:hint="default" w:ascii="Times New Roman" w:hAnsi="Times New Roman" w:cs="Times New Roman"/>
                <w:sz w:val="21"/>
              </w:rPr>
              <w:t>Security lock laughs at locksmith</w:t>
            </w:r>
          </w:p>
        </w:tc>
        <w:tc>
          <w:tcPr>
            <w:tcW w:w="4446" w:type="dxa"/>
          </w:tcPr>
          <w:p>
            <w:pPr>
              <w:pStyle w:val="11"/>
              <w:numPr>
                <w:ilvl w:val="0"/>
                <w:numId w:val="11"/>
              </w:numPr>
              <w:tabs>
                <w:tab w:val="left" w:pos="469"/>
                <w:tab w:val="left" w:pos="2747"/>
              </w:tabs>
              <w:spacing w:before="29" w:after="0" w:line="283" w:lineRule="auto"/>
              <w:ind w:left="468" w:right="95" w:hanging="360"/>
              <w:jc w:val="left"/>
              <w:rPr>
                <w:rFonts w:hint="default" w:ascii="Times New Roman" w:hAnsi="Times New Roman" w:cs="Times New Roman"/>
                <w:sz w:val="21"/>
              </w:rPr>
            </w:pPr>
            <w:r>
              <w:rPr>
                <w:rFonts w:hint="default" w:ascii="Times New Roman" w:hAnsi="Times New Roman" w:cs="Times New Roman"/>
                <w:sz w:val="21"/>
              </w:rPr>
              <w:t>observe  the</w:t>
            </w:r>
            <w:r>
              <w:rPr>
                <w:rFonts w:hint="default" w:ascii="Times New Roman" w:hAnsi="Times New Roman" w:cs="Times New Roman"/>
                <w:spacing w:val="42"/>
                <w:sz w:val="21"/>
              </w:rPr>
              <w:t xml:space="preserve"> </w:t>
            </w:r>
            <w:r>
              <w:rPr>
                <w:rFonts w:hint="default" w:ascii="Times New Roman" w:hAnsi="Times New Roman" w:cs="Times New Roman"/>
                <w:sz w:val="21"/>
              </w:rPr>
              <w:t>position</w:t>
            </w:r>
            <w:r>
              <w:rPr>
                <w:rFonts w:hint="default" w:ascii="Times New Roman" w:hAnsi="Times New Roman" w:cs="Times New Roman"/>
                <w:spacing w:val="50"/>
                <w:sz w:val="21"/>
              </w:rPr>
              <w:t xml:space="preserve"> </w:t>
            </w:r>
            <w:r>
              <w:rPr>
                <w:rFonts w:hint="default" w:ascii="Times New Roman" w:hAnsi="Times New Roman" w:cs="Times New Roman"/>
                <w:sz w:val="21"/>
              </w:rPr>
              <w:t>of</w:t>
            </w:r>
            <w:r>
              <w:rPr>
                <w:rFonts w:hint="default" w:ascii="Times New Roman" w:hAnsi="Times New Roman" w:cs="Times New Roman"/>
                <w:sz w:val="21"/>
              </w:rPr>
              <w:tab/>
            </w:r>
            <w:r>
              <w:rPr>
                <w:rFonts w:hint="default" w:ascii="Times New Roman" w:hAnsi="Times New Roman" w:cs="Times New Roman"/>
                <w:sz w:val="21"/>
              </w:rPr>
              <w:t xml:space="preserve">locksmith </w:t>
            </w:r>
            <w:r>
              <w:rPr>
                <w:rFonts w:hint="default" w:ascii="Times New Roman" w:hAnsi="Times New Roman" w:cs="Times New Roman"/>
                <w:spacing w:val="-3"/>
                <w:sz w:val="21"/>
              </w:rPr>
              <w:t xml:space="preserve">security </w:t>
            </w:r>
            <w:r>
              <w:rPr>
                <w:rFonts w:hint="default" w:ascii="Times New Roman" w:hAnsi="Times New Roman" w:cs="Times New Roman"/>
                <w:sz w:val="21"/>
              </w:rPr>
              <w:t>hook plate is normal.</w:t>
            </w:r>
          </w:p>
          <w:p>
            <w:pPr>
              <w:pStyle w:val="11"/>
              <w:numPr>
                <w:ilvl w:val="0"/>
                <w:numId w:val="11"/>
              </w:numPr>
              <w:tabs>
                <w:tab w:val="left" w:pos="469"/>
              </w:tabs>
              <w:spacing w:before="22" w:after="0" w:line="240" w:lineRule="auto"/>
              <w:ind w:left="469" w:right="0" w:hanging="361"/>
              <w:jc w:val="left"/>
              <w:rPr>
                <w:rFonts w:hint="default" w:ascii="Times New Roman" w:hAnsi="Times New Roman" w:cs="Times New Roman"/>
                <w:sz w:val="21"/>
              </w:rPr>
            </w:pPr>
            <w:r>
              <w:rPr>
                <w:rFonts w:hint="default" w:ascii="Times New Roman" w:hAnsi="Times New Roman" w:cs="Times New Roman"/>
                <w:sz w:val="21"/>
              </w:rPr>
              <w:t>observed the location of column is</w:t>
            </w:r>
            <w:r>
              <w:rPr>
                <w:rFonts w:hint="default" w:ascii="Times New Roman" w:hAnsi="Times New Roman" w:cs="Times New Roman"/>
                <w:spacing w:val="-4"/>
                <w:sz w:val="21"/>
              </w:rPr>
              <w:t xml:space="preserve"> </w:t>
            </w:r>
            <w:r>
              <w:rPr>
                <w:rFonts w:hint="default" w:ascii="Times New Roman" w:hAnsi="Times New Roman" w:cs="Times New Roman"/>
                <w:sz w:val="21"/>
              </w:rPr>
              <w:t>correct</w:t>
            </w:r>
          </w:p>
          <w:p>
            <w:pPr>
              <w:pStyle w:val="11"/>
              <w:numPr>
                <w:ilvl w:val="0"/>
                <w:numId w:val="11"/>
              </w:numPr>
              <w:tabs>
                <w:tab w:val="left" w:pos="469"/>
              </w:tabs>
              <w:spacing w:before="43" w:after="0" w:line="262" w:lineRule="exact"/>
              <w:ind w:left="469" w:right="0" w:hanging="361"/>
              <w:jc w:val="left"/>
              <w:rPr>
                <w:rFonts w:hint="default" w:ascii="Times New Roman" w:hAnsi="Times New Roman" w:cs="Times New Roman"/>
                <w:sz w:val="21"/>
              </w:rPr>
            </w:pPr>
            <w:r>
              <w:rPr>
                <w:rFonts w:hint="default" w:ascii="Times New Roman" w:hAnsi="Times New Roman" w:cs="Times New Roman"/>
                <w:sz w:val="21"/>
              </w:rPr>
              <w:t>Check the return spring safety hook</w:t>
            </w:r>
            <w:r>
              <w:rPr>
                <w:rFonts w:hint="default" w:ascii="Times New Roman" w:hAnsi="Times New Roman" w:cs="Times New Roman"/>
                <w:spacing w:val="-6"/>
                <w:sz w:val="21"/>
              </w:rPr>
              <w:t xml:space="preserve"> </w:t>
            </w:r>
            <w:r>
              <w:rPr>
                <w:rFonts w:hint="default" w:ascii="Times New Roman" w:hAnsi="Times New Roman" w:cs="Times New Roman"/>
                <w:sz w:val="21"/>
              </w:rPr>
              <w:t>plate</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6" w:hRule="atLeast"/>
        </w:trPr>
        <w:tc>
          <w:tcPr>
            <w:tcW w:w="794" w:type="dxa"/>
          </w:tcPr>
          <w:p>
            <w:pPr>
              <w:pStyle w:val="11"/>
              <w:spacing w:before="176"/>
              <w:ind w:left="7"/>
              <w:jc w:val="center"/>
              <w:rPr>
                <w:rFonts w:hint="default" w:ascii="Times New Roman" w:hAnsi="Times New Roman" w:cs="Times New Roman"/>
                <w:sz w:val="24"/>
              </w:rPr>
            </w:pPr>
            <w:r>
              <w:rPr>
                <w:rFonts w:hint="default" w:ascii="Times New Roman" w:hAnsi="Times New Roman" w:cs="Times New Roman"/>
                <w:sz w:val="24"/>
              </w:rPr>
              <w:t>5</w:t>
            </w:r>
          </w:p>
        </w:tc>
        <w:tc>
          <w:tcPr>
            <w:tcW w:w="2632" w:type="dxa"/>
          </w:tcPr>
          <w:p>
            <w:pPr>
              <w:pStyle w:val="11"/>
              <w:spacing w:before="195"/>
              <w:ind w:right="276"/>
              <w:jc w:val="right"/>
              <w:rPr>
                <w:rFonts w:hint="default" w:ascii="Times New Roman" w:hAnsi="Times New Roman" w:cs="Times New Roman"/>
                <w:sz w:val="21"/>
              </w:rPr>
            </w:pPr>
            <w:r>
              <w:rPr>
                <w:rFonts w:hint="default" w:ascii="Times New Roman" w:hAnsi="Times New Roman" w:cs="Times New Roman"/>
                <w:sz w:val="21"/>
              </w:rPr>
              <w:t>motors, electrical failure</w:t>
            </w:r>
          </w:p>
        </w:tc>
        <w:tc>
          <w:tcPr>
            <w:tcW w:w="4446" w:type="dxa"/>
          </w:tcPr>
          <w:p>
            <w:pPr>
              <w:pStyle w:val="11"/>
              <w:numPr>
                <w:ilvl w:val="0"/>
                <w:numId w:val="12"/>
              </w:numPr>
              <w:tabs>
                <w:tab w:val="left" w:pos="426"/>
              </w:tabs>
              <w:spacing w:before="25" w:after="0" w:line="240" w:lineRule="auto"/>
              <w:ind w:left="425" w:right="0" w:hanging="318"/>
              <w:jc w:val="left"/>
              <w:rPr>
                <w:rFonts w:hint="default" w:ascii="Times New Roman" w:hAnsi="Times New Roman" w:cs="Times New Roman"/>
                <w:sz w:val="21"/>
              </w:rPr>
            </w:pPr>
            <w:r>
              <w:rPr>
                <w:rFonts w:hint="default" w:ascii="Times New Roman" w:hAnsi="Times New Roman" w:cs="Times New Roman"/>
                <w:sz w:val="21"/>
              </w:rPr>
              <w:t>Promptly</w:t>
            </w:r>
            <w:r>
              <w:rPr>
                <w:rFonts w:hint="default" w:ascii="Times New Roman" w:hAnsi="Times New Roman" w:cs="Times New Roman"/>
                <w:spacing w:val="24"/>
                <w:sz w:val="21"/>
              </w:rPr>
              <w:t xml:space="preserve"> </w:t>
            </w:r>
            <w:r>
              <w:rPr>
                <w:rFonts w:hint="default" w:ascii="Times New Roman" w:hAnsi="Times New Roman" w:cs="Times New Roman"/>
                <w:sz w:val="21"/>
              </w:rPr>
              <w:t>cut</w:t>
            </w:r>
            <w:r>
              <w:rPr>
                <w:rFonts w:hint="default" w:ascii="Times New Roman" w:hAnsi="Times New Roman" w:cs="Times New Roman"/>
                <w:spacing w:val="24"/>
                <w:sz w:val="21"/>
              </w:rPr>
              <w:t xml:space="preserve"> </w:t>
            </w:r>
            <w:r>
              <w:rPr>
                <w:rFonts w:hint="default" w:ascii="Times New Roman" w:hAnsi="Times New Roman" w:cs="Times New Roman"/>
                <w:sz w:val="21"/>
              </w:rPr>
              <w:t>off</w:t>
            </w:r>
            <w:r>
              <w:rPr>
                <w:rFonts w:hint="default" w:ascii="Times New Roman" w:hAnsi="Times New Roman" w:cs="Times New Roman"/>
                <w:spacing w:val="24"/>
                <w:sz w:val="21"/>
              </w:rPr>
              <w:t xml:space="preserve"> </w:t>
            </w:r>
            <w:r>
              <w:rPr>
                <w:rFonts w:hint="default" w:ascii="Times New Roman" w:hAnsi="Times New Roman" w:cs="Times New Roman"/>
                <w:sz w:val="21"/>
              </w:rPr>
              <w:t>the</w:t>
            </w:r>
            <w:r>
              <w:rPr>
                <w:rFonts w:hint="default" w:ascii="Times New Roman" w:hAnsi="Times New Roman" w:cs="Times New Roman"/>
                <w:spacing w:val="26"/>
                <w:sz w:val="21"/>
              </w:rPr>
              <w:t xml:space="preserve"> </w:t>
            </w:r>
            <w:r>
              <w:rPr>
                <w:rFonts w:hint="default" w:ascii="Times New Roman" w:hAnsi="Times New Roman" w:cs="Times New Roman"/>
                <w:sz w:val="21"/>
              </w:rPr>
              <w:t>power</w:t>
            </w:r>
            <w:r>
              <w:rPr>
                <w:rFonts w:hint="default" w:ascii="Times New Roman" w:hAnsi="Times New Roman" w:cs="Times New Roman"/>
                <w:spacing w:val="25"/>
                <w:sz w:val="21"/>
              </w:rPr>
              <w:t xml:space="preserve"> </w:t>
            </w:r>
            <w:r>
              <w:rPr>
                <w:rFonts w:hint="default" w:ascii="Times New Roman" w:hAnsi="Times New Roman" w:cs="Times New Roman"/>
                <w:sz w:val="21"/>
              </w:rPr>
              <w:t>to</w:t>
            </w:r>
            <w:r>
              <w:rPr>
                <w:rFonts w:hint="default" w:ascii="Times New Roman" w:hAnsi="Times New Roman" w:cs="Times New Roman"/>
                <w:spacing w:val="27"/>
                <w:sz w:val="21"/>
              </w:rPr>
              <w:t xml:space="preserve"> </w:t>
            </w:r>
            <w:r>
              <w:rPr>
                <w:rFonts w:hint="default" w:ascii="Times New Roman" w:hAnsi="Times New Roman" w:cs="Times New Roman"/>
                <w:sz w:val="21"/>
              </w:rPr>
              <w:t>inspect,</w:t>
            </w:r>
            <w:r>
              <w:rPr>
                <w:rFonts w:hint="default" w:ascii="Times New Roman" w:hAnsi="Times New Roman" w:cs="Times New Roman"/>
                <w:spacing w:val="24"/>
                <w:sz w:val="21"/>
              </w:rPr>
              <w:t xml:space="preserve"> </w:t>
            </w:r>
            <w:r>
              <w:rPr>
                <w:rFonts w:hint="default" w:ascii="Times New Roman" w:hAnsi="Times New Roman" w:cs="Times New Roman"/>
                <w:sz w:val="21"/>
              </w:rPr>
              <w:t>repair</w:t>
            </w:r>
          </w:p>
          <w:p>
            <w:pPr>
              <w:pStyle w:val="11"/>
              <w:spacing w:before="57"/>
              <w:ind w:left="320"/>
              <w:rPr>
                <w:rFonts w:hint="default" w:ascii="Times New Roman" w:hAnsi="Times New Roman" w:cs="Times New Roman"/>
                <w:sz w:val="21"/>
              </w:rPr>
            </w:pPr>
            <w:r>
              <w:rPr>
                <w:rFonts w:hint="default" w:ascii="Times New Roman" w:hAnsi="Times New Roman" w:cs="Times New Roman"/>
                <w:sz w:val="21"/>
              </w:rPr>
              <w:t>and replacement by a professional electrician..</w:t>
            </w:r>
          </w:p>
        </w:tc>
      </w:tr>
    </w:tbl>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spacing w:before="8"/>
        <w:rPr>
          <w:rFonts w:hint="default" w:ascii="Times New Roman" w:hAnsi="Times New Roman" w:cs="Times New Roman"/>
          <w:b/>
          <w:sz w:val="19"/>
        </w:rPr>
      </w:pPr>
    </w:p>
    <w:p>
      <w:pPr>
        <w:spacing w:before="49"/>
        <w:ind w:left="220" w:right="0" w:firstLine="0"/>
        <w:jc w:val="left"/>
        <w:rPr>
          <w:rFonts w:hint="default" w:ascii="Times New Roman" w:hAnsi="Times New Roman" w:cs="Times New Roman"/>
          <w:sz w:val="36"/>
        </w:rPr>
      </w:pPr>
      <w:r>
        <w:rPr>
          <w:rFonts w:hint="default" w:ascii="Times New Roman" w:hAnsi="Times New Roman" w:cs="Times New Roman"/>
          <w:sz w:val="36"/>
        </w:rPr>
        <w:t xml:space="preserve"> </w:t>
      </w:r>
    </w:p>
    <w:p>
      <w:pPr>
        <w:spacing w:after="0"/>
        <w:jc w:val="left"/>
        <w:rPr>
          <w:rFonts w:hint="default" w:ascii="Times New Roman" w:hAnsi="Times New Roman" w:cs="Times New Roman"/>
          <w:sz w:val="36"/>
        </w:rPr>
        <w:sectPr>
          <w:headerReference r:id="rId83" w:type="default"/>
          <w:footerReference r:id="rId84" w:type="default"/>
          <w:pgSz w:w="11910" w:h="16840"/>
          <w:pgMar w:top="1580" w:right="480" w:bottom="1180" w:left="500" w:header="0" w:footer="990" w:gutter="0"/>
          <w:pgNumType w:start="7"/>
          <w:cols w:space="720" w:num="1"/>
        </w:sectPr>
      </w:pPr>
    </w:p>
    <w:p>
      <w:pPr>
        <w:spacing w:before="23"/>
        <w:ind w:left="220" w:right="0" w:firstLine="0"/>
        <w:jc w:val="left"/>
        <w:rPr>
          <w:rFonts w:hint="default" w:ascii="Times New Roman" w:hAnsi="Times New Roman" w:cs="Times New Roman"/>
          <w:sz w:val="36"/>
        </w:rPr>
      </w:pPr>
      <w:r>
        <w:rPr>
          <w:rFonts w:hint="default" w:ascii="Times New Roman" w:hAnsi="Times New Roman" w:cs="Times New Roman"/>
          <w:sz w:val="36"/>
        </w:rPr>
        <w:t xml:space="preserve"> </w:t>
      </w:r>
    </w:p>
    <w:p>
      <w:pPr>
        <w:numPr>
          <w:numId w:val="0"/>
        </w:numPr>
        <w:spacing w:before="163"/>
        <w:ind w:left="220" w:leftChars="0" w:right="0" w:rightChars="0"/>
        <w:jc w:val="left"/>
        <w:rPr>
          <w:rFonts w:hint="default" w:ascii="Times New Roman" w:hAnsi="Times New Roman" w:cs="Times New Roman"/>
          <w:b/>
          <w:bCs/>
          <w:sz w:val="28"/>
          <w:szCs w:val="28"/>
        </w:rPr>
      </w:pPr>
      <w:r>
        <w:rPr>
          <w:rFonts w:hint="eastAsia" w:ascii="Times New Roman" w:hAnsi="Times New Roman" w:cs="Times New Roman"/>
          <w:b/>
          <w:bCs/>
          <w:sz w:val="28"/>
          <w:szCs w:val="28"/>
          <w:lang w:val="en-US" w:eastAsia="zh-CN"/>
        </w:rPr>
        <w:t xml:space="preserve">10. </w:t>
      </w:r>
      <w:r>
        <w:rPr>
          <w:rFonts w:hint="default" w:ascii="Times New Roman" w:hAnsi="Times New Roman" w:cs="Times New Roman"/>
          <w:b/>
          <w:bCs/>
          <w:sz w:val="28"/>
          <w:szCs w:val="28"/>
        </w:rPr>
        <w:t xml:space="preserve">Packing list </w:t>
      </w:r>
    </w:p>
    <w:p>
      <w:pPr>
        <w:spacing w:before="162"/>
        <w:ind w:left="220" w:right="0" w:firstLine="0"/>
        <w:jc w:val="left"/>
        <w:rPr>
          <w:rFonts w:hint="default" w:ascii="Times New Roman" w:hAnsi="Times New Roman" w:cs="Times New Roman"/>
          <w:sz w:val="36"/>
        </w:rPr>
      </w:pPr>
      <w:r>
        <w:rPr>
          <w:rFonts w:hint="default" w:ascii="Times New Roman" w:hAnsi="Times New Roman" w:cs="Times New Roman"/>
          <w:sz w:val="36"/>
        </w:rPr>
        <w:t xml:space="preserve"> </w:t>
      </w:r>
    </w:p>
    <w:p>
      <w:pPr>
        <w:spacing w:before="4" w:line="240" w:lineRule="auto"/>
        <w:rPr>
          <w:rFonts w:hint="default" w:ascii="Times New Roman" w:hAnsi="Times New Roman" w:cs="Times New Roman"/>
          <w:sz w:val="6"/>
        </w:r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4"/>
        <w:gridCol w:w="914"/>
        <w:gridCol w:w="5332"/>
        <w:gridCol w:w="1422"/>
        <w:gridCol w:w="13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Pack part </w:t>
            </w:r>
          </w:p>
        </w:tc>
        <w:tc>
          <w:tcPr>
            <w:tcW w:w="142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275"/>
              <w:rPr>
                <w:rFonts w:hint="default" w:ascii="Times New Roman" w:hAnsi="Times New Roman" w:cs="Times New Roman"/>
                <w:sz w:val="24"/>
              </w:rPr>
            </w:pPr>
            <w:r>
              <w:rPr>
                <w:rFonts w:hint="default" w:ascii="Times New Roman" w:hAnsi="Times New Roman" w:cs="Times New Roman"/>
                <w:sz w:val="24"/>
              </w:rPr>
              <w:t xml:space="preserve">No.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Product Name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Qty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rFonts w:hint="default" w:ascii="Times New Roman" w:hAnsi="Times New Roman" w:cs="Times New Roman"/>
                <w:sz w:val="24"/>
              </w:rPr>
            </w:pPr>
            <w:r>
              <w:rPr>
                <w:rFonts w:hint="default" w:ascii="Times New Roman" w:hAnsi="Times New Roman" w:cs="Times New Roman"/>
                <w:sz w:val="24"/>
              </w:rPr>
              <w:t xml:space="preserve">69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Power unit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rFonts w:hint="default" w:ascii="Times New Roman" w:hAnsi="Times New Roman" w:cs="Times New Roman"/>
                <w:sz w:val="24"/>
              </w:rPr>
            </w:pPr>
            <w:r>
              <w:rPr>
                <w:rFonts w:hint="default" w:ascii="Times New Roman" w:hAnsi="Times New Roman" w:cs="Times New Roman"/>
                <w:sz w:val="24"/>
              </w:rPr>
              <w:t xml:space="preserve">70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867"/>
              <w:rPr>
                <w:rFonts w:hint="default" w:ascii="Times New Roman" w:hAnsi="Times New Roman" w:cs="Times New Roman"/>
                <w:sz w:val="24"/>
              </w:rPr>
            </w:pPr>
            <w:r>
              <w:rPr>
                <w:rFonts w:hint="default" w:ascii="Times New Roman" w:hAnsi="Times New Roman" w:cs="Times New Roman"/>
                <w:sz w:val="24"/>
              </w:rPr>
              <w:t xml:space="preserve">9/16Point power unit connector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rFonts w:hint="default" w:ascii="Times New Roman" w:hAnsi="Times New Roman" w:cs="Times New Roman"/>
                <w:sz w:val="24"/>
              </w:rPr>
            </w:pPr>
            <w:r>
              <w:rPr>
                <w:rFonts w:hint="default" w:ascii="Times New Roman" w:hAnsi="Times New Roman" w:cs="Times New Roman"/>
                <w:sz w:val="24"/>
              </w:rPr>
              <w:t xml:space="preserve">71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587"/>
              <w:rPr>
                <w:rFonts w:hint="default" w:ascii="Times New Roman" w:hAnsi="Times New Roman" w:cs="Times New Roman"/>
                <w:sz w:val="24"/>
              </w:rPr>
            </w:pPr>
            <w:r>
              <w:rPr>
                <w:rFonts w:hint="default" w:ascii="Times New Roman" w:hAnsi="Times New Roman" w:cs="Times New Roman"/>
                <w:sz w:val="24"/>
              </w:rPr>
              <w:t xml:space="preserve">￠14 Copper gasket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35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M8X35 Bolt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53  </w:t>
            </w:r>
          </w:p>
        </w:tc>
        <w:tc>
          <w:tcPr>
            <w:tcW w:w="5332" w:type="dxa"/>
          </w:tcPr>
          <w:p>
            <w:pPr>
              <w:pStyle w:val="11"/>
              <w:ind w:left="1767"/>
              <w:rPr>
                <w:rFonts w:hint="default" w:ascii="Times New Roman" w:hAnsi="Times New Roman" w:cs="Times New Roman"/>
                <w:sz w:val="24"/>
              </w:rPr>
            </w:pPr>
            <w:r>
              <w:rPr>
                <w:rFonts w:hint="default" w:ascii="Times New Roman" w:hAnsi="Times New Roman" w:cs="Times New Roman"/>
                <w:sz w:val="24"/>
              </w:rPr>
              <w:t xml:space="preserve">￠8 Flat washer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8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spacing w:before="59"/>
              <w:ind w:left="436" w:right="188"/>
              <w:jc w:val="center"/>
              <w:rPr>
                <w:rFonts w:hint="default" w:ascii="Times New Roman" w:hAnsi="Times New Roman" w:cs="Times New Roman"/>
                <w:sz w:val="24"/>
              </w:rPr>
            </w:pPr>
            <w:r>
              <w:rPr>
                <w:rFonts w:hint="default" w:ascii="Times New Roman" w:hAnsi="Times New Roman" w:cs="Times New Roman"/>
                <w:sz w:val="24"/>
              </w:rPr>
              <w:t xml:space="preserve">46  </w:t>
            </w:r>
          </w:p>
        </w:tc>
        <w:tc>
          <w:tcPr>
            <w:tcW w:w="5332" w:type="dxa"/>
          </w:tcPr>
          <w:p>
            <w:pPr>
              <w:pStyle w:val="11"/>
              <w:spacing w:before="59"/>
              <w:ind w:left="1647"/>
              <w:rPr>
                <w:rFonts w:hint="default" w:ascii="Times New Roman" w:hAnsi="Times New Roman" w:cs="Times New Roman"/>
                <w:sz w:val="24"/>
              </w:rPr>
            </w:pPr>
            <w:r>
              <w:rPr>
                <w:rFonts w:hint="default" w:ascii="Times New Roman" w:hAnsi="Times New Roman" w:cs="Times New Roman"/>
                <w:sz w:val="24"/>
              </w:rPr>
              <w:t xml:space="preserve">￠8 Spring washer </w:t>
            </w:r>
          </w:p>
        </w:tc>
        <w:tc>
          <w:tcPr>
            <w:tcW w:w="1422" w:type="dxa"/>
          </w:tcPr>
          <w:p>
            <w:pPr>
              <w:pStyle w:val="11"/>
              <w:spacing w:before="59"/>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spacing w:before="59"/>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spacing w:before="59"/>
              <w:ind w:left="436" w:right="188"/>
              <w:jc w:val="center"/>
              <w:rPr>
                <w:rFonts w:hint="default" w:ascii="Times New Roman" w:hAnsi="Times New Roman" w:cs="Times New Roman"/>
                <w:sz w:val="24"/>
              </w:rPr>
            </w:pPr>
            <w:r>
              <w:rPr>
                <w:rFonts w:hint="default" w:ascii="Times New Roman" w:hAnsi="Times New Roman" w:cs="Times New Roman"/>
                <w:sz w:val="24"/>
              </w:rPr>
              <w:t xml:space="preserve">61  </w:t>
            </w:r>
          </w:p>
        </w:tc>
        <w:tc>
          <w:tcPr>
            <w:tcW w:w="5332" w:type="dxa"/>
          </w:tcPr>
          <w:p>
            <w:pPr>
              <w:pStyle w:val="11"/>
              <w:spacing w:before="59"/>
              <w:ind w:left="132"/>
              <w:jc w:val="center"/>
              <w:rPr>
                <w:rFonts w:hint="default" w:ascii="Times New Roman" w:hAnsi="Times New Roman" w:cs="Times New Roman"/>
                <w:sz w:val="24"/>
              </w:rPr>
            </w:pPr>
            <w:r>
              <w:rPr>
                <w:rFonts w:hint="default" w:ascii="Times New Roman" w:hAnsi="Times New Roman" w:cs="Times New Roman"/>
                <w:sz w:val="24"/>
              </w:rPr>
              <w:t xml:space="preserve">M8 Nut </w:t>
            </w:r>
          </w:p>
        </w:tc>
        <w:tc>
          <w:tcPr>
            <w:tcW w:w="1422" w:type="dxa"/>
          </w:tcPr>
          <w:p>
            <w:pPr>
              <w:pStyle w:val="11"/>
              <w:spacing w:before="59"/>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spacing w:before="59"/>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right="86"/>
              <w:jc w:val="right"/>
              <w:rPr>
                <w:rFonts w:hint="default" w:ascii="Times New Roman" w:hAnsi="Times New Roman" w:cs="Times New Roman"/>
                <w:sz w:val="24"/>
              </w:rPr>
            </w:pPr>
            <w:r>
              <w:rPr>
                <w:rFonts w:hint="default" w:ascii="Times New Roman" w:hAnsi="Times New Roman" w:cs="Times New Roman"/>
                <w:sz w:val="24"/>
              </w:rPr>
              <w:t xml:space="preserve">73  </w:t>
            </w:r>
          </w:p>
        </w:tc>
        <w:tc>
          <w:tcPr>
            <w:tcW w:w="914" w:type="dxa"/>
          </w:tcPr>
          <w:p>
            <w:pPr>
              <w:pStyle w:val="11"/>
              <w:spacing w:before="60"/>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spacing w:before="60"/>
              <w:ind w:left="1767"/>
              <w:rPr>
                <w:rFonts w:hint="default" w:ascii="Times New Roman" w:hAnsi="Times New Roman" w:cs="Times New Roman"/>
                <w:sz w:val="24"/>
              </w:rPr>
            </w:pPr>
            <w:r>
              <w:rPr>
                <w:rFonts w:hint="default" w:ascii="Times New Roman" w:hAnsi="Times New Roman" w:cs="Times New Roman"/>
                <w:sz w:val="24"/>
              </w:rPr>
              <w:t xml:space="preserve">Big control box  </w:t>
            </w:r>
          </w:p>
        </w:tc>
        <w:tc>
          <w:tcPr>
            <w:tcW w:w="1422" w:type="dxa"/>
          </w:tcPr>
          <w:p>
            <w:pPr>
              <w:pStyle w:val="11"/>
              <w:spacing w:before="60"/>
              <w:ind w:left="148" w:right="16"/>
              <w:jc w:val="center"/>
              <w:rPr>
                <w:rFonts w:hint="default" w:ascii="Times New Roman" w:hAnsi="Times New Roman" w:cs="Times New Roman"/>
                <w:sz w:val="24"/>
              </w:rPr>
            </w:pPr>
            <w:r>
              <w:rPr>
                <w:rFonts w:hint="default" w:ascii="Times New Roman" w:hAnsi="Times New Roman" w:cs="Times New Roman"/>
                <w:sz w:val="24"/>
              </w:rPr>
              <w:t xml:space="preserve">1 </w:t>
            </w:r>
          </w:p>
        </w:tc>
        <w:tc>
          <w:tcPr>
            <w:tcW w:w="1364" w:type="dxa"/>
          </w:tcPr>
          <w:p>
            <w:pPr>
              <w:pStyle w:val="11"/>
              <w:spacing w:before="60"/>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27  </w:t>
            </w:r>
          </w:p>
        </w:tc>
        <w:tc>
          <w:tcPr>
            <w:tcW w:w="5332" w:type="dxa"/>
          </w:tcPr>
          <w:p>
            <w:pPr>
              <w:pStyle w:val="11"/>
              <w:ind w:left="1347"/>
              <w:rPr>
                <w:rFonts w:hint="default" w:ascii="Times New Roman" w:hAnsi="Times New Roman" w:cs="Times New Roman"/>
                <w:sz w:val="24"/>
              </w:rPr>
            </w:pPr>
            <w:r>
              <w:rPr>
                <w:rFonts w:hint="default" w:ascii="Times New Roman" w:hAnsi="Times New Roman" w:cs="Times New Roman"/>
                <w:sz w:val="24"/>
              </w:rPr>
              <w:t xml:space="preserve"> M6X20 Round head bolt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52  </w:t>
            </w:r>
          </w:p>
        </w:tc>
        <w:tc>
          <w:tcPr>
            <w:tcW w:w="5332" w:type="dxa"/>
          </w:tcPr>
          <w:p>
            <w:pPr>
              <w:pStyle w:val="11"/>
              <w:ind w:left="1767"/>
              <w:rPr>
                <w:rFonts w:hint="default" w:ascii="Times New Roman" w:hAnsi="Times New Roman" w:cs="Times New Roman"/>
                <w:sz w:val="24"/>
              </w:rPr>
            </w:pPr>
            <w:r>
              <w:rPr>
                <w:rFonts w:hint="default" w:ascii="Times New Roman" w:hAnsi="Times New Roman" w:cs="Times New Roman"/>
                <w:sz w:val="24"/>
              </w:rPr>
              <w:t xml:space="preserve">￠6 Flat washer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45  </w:t>
            </w:r>
          </w:p>
        </w:tc>
        <w:tc>
          <w:tcPr>
            <w:tcW w:w="5332" w:type="dxa"/>
          </w:tcPr>
          <w:p>
            <w:pPr>
              <w:pStyle w:val="11"/>
              <w:ind w:left="1647"/>
              <w:rPr>
                <w:rFonts w:hint="default" w:ascii="Times New Roman" w:hAnsi="Times New Roman" w:cs="Times New Roman"/>
                <w:sz w:val="24"/>
              </w:rPr>
            </w:pPr>
            <w:r>
              <w:rPr>
                <w:rFonts w:hint="default" w:ascii="Times New Roman" w:hAnsi="Times New Roman" w:cs="Times New Roman"/>
                <w:sz w:val="24"/>
              </w:rPr>
              <w:t xml:space="preserve">￠6 Spring washer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59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M6 Nut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rFonts w:hint="default" w:ascii="Times New Roman" w:hAnsi="Times New Roman" w:cs="Times New Roman"/>
                <w:sz w:val="24"/>
              </w:rPr>
            </w:pPr>
            <w:r>
              <w:rPr>
                <w:rFonts w:hint="default" w:ascii="Times New Roman" w:hAnsi="Times New Roman" w:cs="Times New Roman"/>
                <w:sz w:val="24"/>
              </w:rPr>
              <w:t xml:space="preserve">77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887"/>
              <w:rPr>
                <w:rFonts w:hint="default" w:ascii="Times New Roman" w:hAnsi="Times New Roman" w:cs="Times New Roman"/>
                <w:sz w:val="24"/>
              </w:rPr>
            </w:pPr>
            <w:r>
              <w:rPr>
                <w:rFonts w:hint="default" w:ascii="Times New Roman" w:hAnsi="Times New Roman" w:cs="Times New Roman"/>
                <w:sz w:val="24"/>
              </w:rPr>
              <w:t xml:space="preserve">Travel switch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25  </w:t>
            </w:r>
          </w:p>
        </w:tc>
        <w:tc>
          <w:tcPr>
            <w:tcW w:w="5332" w:type="dxa"/>
          </w:tcPr>
          <w:p>
            <w:pPr>
              <w:pStyle w:val="11"/>
              <w:ind w:left="1407"/>
              <w:rPr>
                <w:rFonts w:hint="default" w:ascii="Times New Roman" w:hAnsi="Times New Roman" w:cs="Times New Roman"/>
                <w:sz w:val="24"/>
              </w:rPr>
            </w:pPr>
            <w:r>
              <w:rPr>
                <w:rFonts w:hint="default" w:ascii="Times New Roman" w:hAnsi="Times New Roman" w:cs="Times New Roman"/>
                <w:sz w:val="24"/>
              </w:rPr>
              <w:t xml:space="preserve">M5X15 Round head bolt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51  </w:t>
            </w:r>
          </w:p>
        </w:tc>
        <w:tc>
          <w:tcPr>
            <w:tcW w:w="5332" w:type="dxa"/>
          </w:tcPr>
          <w:p>
            <w:pPr>
              <w:pStyle w:val="11"/>
              <w:ind w:left="1767"/>
              <w:rPr>
                <w:rFonts w:hint="default" w:ascii="Times New Roman" w:hAnsi="Times New Roman" w:cs="Times New Roman"/>
                <w:sz w:val="24"/>
              </w:rPr>
            </w:pPr>
            <w:r>
              <w:rPr>
                <w:rFonts w:hint="default" w:ascii="Times New Roman" w:hAnsi="Times New Roman" w:cs="Times New Roman"/>
                <w:sz w:val="24"/>
              </w:rPr>
              <w:t xml:space="preserve">￠5 Flat washer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436" w:right="188"/>
              <w:jc w:val="center"/>
              <w:rPr>
                <w:rFonts w:hint="default" w:ascii="Times New Roman" w:hAnsi="Times New Roman" w:cs="Times New Roman"/>
                <w:sz w:val="24"/>
              </w:rPr>
            </w:pPr>
            <w:r>
              <w:rPr>
                <w:rFonts w:hint="default" w:ascii="Times New Roman" w:hAnsi="Times New Roman" w:cs="Times New Roman"/>
                <w:sz w:val="24"/>
              </w:rPr>
              <w:t xml:space="preserve">44  </w:t>
            </w:r>
          </w:p>
        </w:tc>
        <w:tc>
          <w:tcPr>
            <w:tcW w:w="5332" w:type="dxa"/>
          </w:tcPr>
          <w:p>
            <w:pPr>
              <w:pStyle w:val="11"/>
              <w:ind w:left="1647"/>
              <w:rPr>
                <w:rFonts w:hint="default" w:ascii="Times New Roman" w:hAnsi="Times New Roman" w:cs="Times New Roman"/>
                <w:sz w:val="24"/>
              </w:rPr>
            </w:pPr>
            <w:r>
              <w:rPr>
                <w:rFonts w:hint="default" w:ascii="Times New Roman" w:hAnsi="Times New Roman" w:cs="Times New Roman"/>
                <w:sz w:val="24"/>
              </w:rPr>
              <w:t xml:space="preserve">￠5 Spring washer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914" w:type="dxa"/>
          </w:tcPr>
          <w:p>
            <w:pPr>
              <w:pStyle w:val="11"/>
              <w:ind w:right="86"/>
              <w:jc w:val="right"/>
              <w:rPr>
                <w:rFonts w:hint="default" w:ascii="Times New Roman" w:hAnsi="Times New Roman" w:cs="Times New Roman"/>
                <w:sz w:val="24"/>
              </w:rPr>
            </w:pPr>
            <w:r>
              <w:rPr>
                <w:rFonts w:hint="default" w:ascii="Times New Roman" w:hAnsi="Times New Roman" w:cs="Times New Roman"/>
                <w:sz w:val="24"/>
              </w:rPr>
              <w:t xml:space="preserve">78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Button box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60"/>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spacing w:before="60"/>
              <w:ind w:left="436" w:right="188"/>
              <w:jc w:val="center"/>
              <w:rPr>
                <w:rFonts w:hint="default" w:ascii="Times New Roman" w:hAnsi="Times New Roman" w:cs="Times New Roman"/>
                <w:sz w:val="24"/>
              </w:rPr>
            </w:pPr>
            <w:r>
              <w:rPr>
                <w:rFonts w:hint="default" w:ascii="Times New Roman" w:hAnsi="Times New Roman" w:cs="Times New Roman"/>
                <w:sz w:val="24"/>
              </w:rPr>
              <w:t xml:space="preserve">26  </w:t>
            </w:r>
          </w:p>
        </w:tc>
        <w:tc>
          <w:tcPr>
            <w:tcW w:w="5332" w:type="dxa"/>
          </w:tcPr>
          <w:p>
            <w:pPr>
              <w:pStyle w:val="11"/>
              <w:spacing w:before="60"/>
              <w:ind w:left="1347"/>
              <w:rPr>
                <w:rFonts w:hint="default" w:ascii="Times New Roman" w:hAnsi="Times New Roman" w:cs="Times New Roman"/>
                <w:sz w:val="24"/>
              </w:rPr>
            </w:pPr>
            <w:r>
              <w:rPr>
                <w:rFonts w:hint="default" w:ascii="Times New Roman" w:hAnsi="Times New Roman" w:cs="Times New Roman"/>
                <w:sz w:val="24"/>
              </w:rPr>
              <w:t xml:space="preserve"> M6X15 Round head bolt </w:t>
            </w:r>
          </w:p>
        </w:tc>
        <w:tc>
          <w:tcPr>
            <w:tcW w:w="1422" w:type="dxa"/>
          </w:tcPr>
          <w:p>
            <w:pPr>
              <w:pStyle w:val="11"/>
              <w:spacing w:before="60"/>
              <w:ind w:left="148" w:right="16"/>
              <w:jc w:val="center"/>
              <w:rPr>
                <w:rFonts w:hint="default" w:ascii="Times New Roman" w:hAnsi="Times New Roman" w:cs="Times New Roman"/>
                <w:sz w:val="24"/>
              </w:rPr>
            </w:pPr>
            <w:r>
              <w:rPr>
                <w:rFonts w:hint="default" w:ascii="Times New Roman" w:hAnsi="Times New Roman" w:cs="Times New Roman"/>
                <w:sz w:val="24"/>
              </w:rPr>
              <w:t xml:space="preserve">2 </w:t>
            </w:r>
          </w:p>
        </w:tc>
        <w:tc>
          <w:tcPr>
            <w:tcW w:w="1364" w:type="dxa"/>
          </w:tcPr>
          <w:p>
            <w:pPr>
              <w:pStyle w:val="11"/>
              <w:spacing w:before="60"/>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spacing w:before="59"/>
              <w:ind w:left="436" w:right="188"/>
              <w:jc w:val="center"/>
              <w:rPr>
                <w:rFonts w:hint="default" w:ascii="Times New Roman" w:hAnsi="Times New Roman" w:cs="Times New Roman"/>
                <w:sz w:val="24"/>
              </w:rPr>
            </w:pPr>
            <w:r>
              <w:rPr>
                <w:rFonts w:hint="default" w:ascii="Times New Roman" w:hAnsi="Times New Roman" w:cs="Times New Roman"/>
                <w:sz w:val="24"/>
              </w:rPr>
              <w:t xml:space="preserve">52  </w:t>
            </w:r>
          </w:p>
        </w:tc>
        <w:tc>
          <w:tcPr>
            <w:tcW w:w="5332" w:type="dxa"/>
          </w:tcPr>
          <w:p>
            <w:pPr>
              <w:pStyle w:val="11"/>
              <w:spacing w:before="59"/>
              <w:ind w:left="1767"/>
              <w:rPr>
                <w:rFonts w:hint="default" w:ascii="Times New Roman" w:hAnsi="Times New Roman" w:cs="Times New Roman"/>
                <w:sz w:val="24"/>
              </w:rPr>
            </w:pPr>
            <w:r>
              <w:rPr>
                <w:rFonts w:hint="default" w:ascii="Times New Roman" w:hAnsi="Times New Roman" w:cs="Times New Roman"/>
                <w:sz w:val="24"/>
              </w:rPr>
              <w:t xml:space="preserve">￠6 Flat washer </w:t>
            </w:r>
          </w:p>
        </w:tc>
        <w:tc>
          <w:tcPr>
            <w:tcW w:w="1422" w:type="dxa"/>
          </w:tcPr>
          <w:p>
            <w:pPr>
              <w:pStyle w:val="11"/>
              <w:spacing w:before="59"/>
              <w:ind w:left="148" w:right="16"/>
              <w:jc w:val="center"/>
              <w:rPr>
                <w:rFonts w:hint="default" w:ascii="Times New Roman" w:hAnsi="Times New Roman" w:cs="Times New Roman"/>
                <w:sz w:val="24"/>
              </w:rPr>
            </w:pPr>
            <w:r>
              <w:rPr>
                <w:rFonts w:hint="default" w:ascii="Times New Roman" w:hAnsi="Times New Roman" w:cs="Times New Roman"/>
                <w:sz w:val="24"/>
              </w:rPr>
              <w:t xml:space="preserve">2 </w:t>
            </w:r>
          </w:p>
        </w:tc>
        <w:tc>
          <w:tcPr>
            <w:tcW w:w="1364" w:type="dxa"/>
          </w:tcPr>
          <w:p>
            <w:pPr>
              <w:pStyle w:val="11"/>
              <w:spacing w:before="59"/>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spacing w:before="59"/>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spacing w:before="59"/>
              <w:ind w:left="436" w:right="188"/>
              <w:jc w:val="center"/>
              <w:rPr>
                <w:rFonts w:hint="default" w:ascii="Times New Roman" w:hAnsi="Times New Roman" w:cs="Times New Roman"/>
                <w:sz w:val="24"/>
              </w:rPr>
            </w:pPr>
            <w:r>
              <w:rPr>
                <w:rFonts w:hint="default" w:ascii="Times New Roman" w:hAnsi="Times New Roman" w:cs="Times New Roman"/>
                <w:sz w:val="24"/>
              </w:rPr>
              <w:t xml:space="preserve">45  </w:t>
            </w:r>
          </w:p>
        </w:tc>
        <w:tc>
          <w:tcPr>
            <w:tcW w:w="5332" w:type="dxa"/>
          </w:tcPr>
          <w:p>
            <w:pPr>
              <w:pStyle w:val="11"/>
              <w:spacing w:before="59"/>
              <w:ind w:left="1647"/>
              <w:rPr>
                <w:rFonts w:hint="default" w:ascii="Times New Roman" w:hAnsi="Times New Roman" w:cs="Times New Roman"/>
                <w:sz w:val="24"/>
              </w:rPr>
            </w:pPr>
            <w:r>
              <w:rPr>
                <w:rFonts w:hint="default" w:ascii="Times New Roman" w:hAnsi="Times New Roman" w:cs="Times New Roman"/>
                <w:sz w:val="24"/>
              </w:rPr>
              <w:t xml:space="preserve">￠6 Spring washer </w:t>
            </w:r>
          </w:p>
        </w:tc>
        <w:tc>
          <w:tcPr>
            <w:tcW w:w="1422" w:type="dxa"/>
          </w:tcPr>
          <w:p>
            <w:pPr>
              <w:pStyle w:val="11"/>
              <w:spacing w:before="59"/>
              <w:ind w:left="148" w:right="16"/>
              <w:jc w:val="center"/>
              <w:rPr>
                <w:rFonts w:hint="default" w:ascii="Times New Roman" w:hAnsi="Times New Roman" w:cs="Times New Roman"/>
                <w:sz w:val="24"/>
              </w:rPr>
            </w:pPr>
            <w:r>
              <w:rPr>
                <w:rFonts w:hint="default" w:ascii="Times New Roman" w:hAnsi="Times New Roman" w:cs="Times New Roman"/>
                <w:sz w:val="24"/>
              </w:rPr>
              <w:t xml:space="preserve">2 </w:t>
            </w:r>
          </w:p>
        </w:tc>
        <w:tc>
          <w:tcPr>
            <w:tcW w:w="1364" w:type="dxa"/>
          </w:tcPr>
          <w:p>
            <w:pPr>
              <w:pStyle w:val="11"/>
              <w:spacing w:before="59"/>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rFonts w:hint="default" w:ascii="Times New Roman" w:hAnsi="Times New Roman" w:cs="Times New Roman"/>
                <w:sz w:val="24"/>
              </w:rPr>
            </w:pPr>
            <w:r>
              <w:rPr>
                <w:rFonts w:hint="default" w:ascii="Times New Roman" w:hAnsi="Times New Roman" w:cs="Times New Roman"/>
                <w:sz w:val="24"/>
              </w:rPr>
              <w:t xml:space="preserve">63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M10Nipple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1+4+4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right="86"/>
              <w:jc w:val="right"/>
              <w:rPr>
                <w:rFonts w:hint="default" w:ascii="Times New Roman" w:hAnsi="Times New Roman" w:cs="Times New Roman"/>
                <w:sz w:val="24"/>
              </w:rPr>
            </w:pPr>
            <w:r>
              <w:rPr>
                <w:rFonts w:hint="default" w:ascii="Times New Roman" w:hAnsi="Times New Roman" w:cs="Times New Roman"/>
                <w:sz w:val="24"/>
              </w:rPr>
              <w:t xml:space="preserve">43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647"/>
              <w:rPr>
                <w:rFonts w:hint="default" w:ascii="Times New Roman" w:hAnsi="Times New Roman" w:cs="Times New Roman"/>
                <w:sz w:val="24"/>
              </w:rPr>
            </w:pPr>
            <w:r>
              <w:rPr>
                <w:rFonts w:hint="default" w:ascii="Times New Roman" w:hAnsi="Times New Roman" w:cs="Times New Roman"/>
                <w:sz w:val="24"/>
              </w:rPr>
              <w:t xml:space="preserve">M19expansion bolt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16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167"/>
              <w:rPr>
                <w:rFonts w:hint="default" w:ascii="Times New Roman" w:hAnsi="Times New Roman" w:cs="Times New Roman"/>
                <w:sz w:val="24"/>
              </w:rPr>
            </w:pPr>
            <w:r>
              <w:rPr>
                <w:rFonts w:hint="default" w:ascii="Times New Roman" w:hAnsi="Times New Roman" w:cs="Times New Roman"/>
                <w:sz w:val="24"/>
              </w:rPr>
              <w:t xml:space="preserve">Circular notched flat mat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20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914"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914"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2" w:type="dxa"/>
          </w:tcPr>
          <w:p>
            <w:pPr>
              <w:pStyle w:val="11"/>
              <w:ind w:left="132"/>
              <w:jc w:val="center"/>
              <w:rPr>
                <w:rFonts w:hint="default" w:ascii="Times New Roman" w:hAnsi="Times New Roman" w:cs="Times New Roman"/>
                <w:sz w:val="24"/>
              </w:rPr>
            </w:pPr>
            <w:r>
              <w:rPr>
                <w:rFonts w:hint="default" w:ascii="Times New Roman" w:hAnsi="Times New Roman" w:cs="Times New Roman"/>
                <w:sz w:val="24"/>
              </w:rPr>
              <w:t xml:space="preserve">Ribbon </w:t>
            </w:r>
          </w:p>
        </w:tc>
        <w:tc>
          <w:tcPr>
            <w:tcW w:w="1422" w:type="dxa"/>
          </w:tcPr>
          <w:p>
            <w:pPr>
              <w:pStyle w:val="11"/>
              <w:ind w:left="148" w:right="16"/>
              <w:jc w:val="center"/>
              <w:rPr>
                <w:rFonts w:hint="default" w:ascii="Times New Roman" w:hAnsi="Times New Roman" w:cs="Times New Roman"/>
                <w:sz w:val="24"/>
              </w:rPr>
            </w:pPr>
            <w:r>
              <w:rPr>
                <w:rFonts w:hint="default" w:ascii="Times New Roman" w:hAnsi="Times New Roman" w:cs="Times New Roman"/>
                <w:sz w:val="24"/>
              </w:rPr>
              <w:t xml:space="preserve">10 </w:t>
            </w:r>
          </w:p>
        </w:tc>
        <w:tc>
          <w:tcPr>
            <w:tcW w:w="1364" w:type="dxa"/>
          </w:tcPr>
          <w:p>
            <w:pPr>
              <w:pStyle w:val="11"/>
              <w:ind w:right="545"/>
              <w:jc w:val="right"/>
              <w:rPr>
                <w:rFonts w:hint="default" w:ascii="Times New Roman" w:hAnsi="Times New Roman" w:cs="Times New Roman"/>
                <w:sz w:val="24"/>
              </w:rPr>
            </w:pPr>
            <w:r>
              <w:rPr>
                <w:rFonts w:hint="default" w:ascii="Times New Roman" w:hAnsi="Times New Roman" w:cs="Times New Roman"/>
                <w:sz w:val="24"/>
              </w:rPr>
              <w:t xml:space="preserve"> </w:t>
            </w:r>
          </w:p>
        </w:tc>
      </w:tr>
    </w:tbl>
    <w:p>
      <w:pPr>
        <w:spacing w:after="0"/>
        <w:jc w:val="right"/>
        <w:rPr>
          <w:rFonts w:hint="default" w:ascii="Times New Roman" w:hAnsi="Times New Roman" w:cs="Times New Roman"/>
          <w:sz w:val="24"/>
        </w:rPr>
        <w:sectPr>
          <w:headerReference r:id="rId85" w:type="default"/>
          <w:footerReference r:id="rId86" w:type="default"/>
          <w:pgSz w:w="11910" w:h="16840"/>
          <w:pgMar w:top="760" w:right="480" w:bottom="1180" w:left="500" w:header="0" w:footer="990" w:gutter="0"/>
          <w:pgNumType w:start="8"/>
          <w:cols w:space="720" w:num="1"/>
        </w:sectPr>
      </w:pPr>
    </w:p>
    <w:p>
      <w:pPr>
        <w:spacing w:before="71"/>
        <w:ind w:left="220" w:right="0" w:firstLine="0"/>
        <w:jc w:val="left"/>
        <w:rPr>
          <w:rFonts w:hint="default" w:ascii="Times New Roman" w:hAnsi="Times New Roman" w:cs="Times New Roman"/>
          <w:b/>
          <w:sz w:val="28"/>
          <w:szCs w:val="28"/>
        </w:rPr>
      </w:pPr>
      <w:r>
        <w:rPr>
          <w:rFonts w:hint="default" w:ascii="Times New Roman" w:hAnsi="Times New Roman" w:cs="Times New Roman"/>
          <w:b/>
          <w:sz w:val="28"/>
          <w:szCs w:val="28"/>
          <w:lang w:val="en-US" w:eastAsia="zh-CN"/>
        </w:rPr>
        <w:t>11.</w:t>
      </w:r>
      <w:r>
        <w:rPr>
          <w:rFonts w:hint="default" w:ascii="Times New Roman" w:hAnsi="Times New Roman" w:cs="Times New Roman"/>
          <w:b/>
          <w:sz w:val="28"/>
          <w:szCs w:val="28"/>
        </w:rPr>
        <w:t>Wearing parts list</w:t>
      </w:r>
      <w:bookmarkStart w:id="0" w:name="_GoBack"/>
      <w:bookmarkEnd w:id="0"/>
    </w:p>
    <w:p>
      <w:pPr>
        <w:pStyle w:val="5"/>
        <w:rPr>
          <w:rFonts w:hint="default" w:ascii="Times New Roman" w:hAnsi="Times New Roman" w:cs="Times New Roman"/>
          <w:b/>
          <w:sz w:val="20"/>
        </w:rPr>
      </w:pPr>
    </w:p>
    <w:p>
      <w:pPr>
        <w:pStyle w:val="5"/>
        <w:rPr>
          <w:rFonts w:hint="default" w:ascii="Times New Roman" w:hAnsi="Times New Roman" w:cs="Times New Roman"/>
          <w:b/>
          <w:sz w:val="20"/>
        </w:rPr>
      </w:pPr>
    </w:p>
    <w:p>
      <w:pPr>
        <w:pStyle w:val="5"/>
        <w:spacing w:before="4"/>
        <w:rPr>
          <w:rFonts w:hint="default" w:ascii="Times New Roman" w:hAnsi="Times New Roman" w:cs="Times New Roman"/>
          <w:b/>
          <w:sz w:val="23"/>
        </w:rPr>
      </w:pPr>
    </w:p>
    <w:tbl>
      <w:tblPr>
        <w:tblStyle w:val="7"/>
        <w:tblW w:w="0" w:type="auto"/>
        <w:tblInd w:w="2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35"/>
        <w:gridCol w:w="1567"/>
        <w:gridCol w:w="5330"/>
        <w:gridCol w:w="208"/>
        <w:gridCol w:w="2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2635" w:type="dxa"/>
          </w:tcPr>
          <w:p>
            <w:pPr>
              <w:pStyle w:val="11"/>
              <w:spacing w:before="149"/>
              <w:ind w:left="1103"/>
              <w:rPr>
                <w:rFonts w:hint="default" w:ascii="Times New Roman" w:hAnsi="Times New Roman" w:cs="Times New Roman"/>
                <w:sz w:val="24"/>
              </w:rPr>
            </w:pPr>
            <w:r>
              <w:rPr>
                <w:rFonts w:hint="default" w:ascii="Times New Roman" w:hAnsi="Times New Roman" w:cs="Times New Roman"/>
                <w:sz w:val="28"/>
              </w:rPr>
              <w:t>No.</w:t>
            </w:r>
            <w:r>
              <w:rPr>
                <w:rFonts w:hint="default" w:ascii="Times New Roman" w:hAnsi="Times New Roman" w:cs="Times New Roman"/>
                <w:position w:val="2"/>
                <w:sz w:val="24"/>
              </w:rPr>
              <w:t xml:space="preserve"> </w:t>
            </w:r>
          </w:p>
        </w:tc>
        <w:tc>
          <w:tcPr>
            <w:tcW w:w="1567" w:type="dxa"/>
          </w:tcPr>
          <w:p>
            <w:pPr>
              <w:pStyle w:val="11"/>
              <w:spacing w:before="172"/>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spacing w:before="149"/>
              <w:ind w:left="130"/>
              <w:jc w:val="center"/>
              <w:rPr>
                <w:rFonts w:hint="default" w:ascii="Times New Roman" w:hAnsi="Times New Roman" w:cs="Times New Roman"/>
                <w:sz w:val="24"/>
              </w:rPr>
            </w:pPr>
            <w:r>
              <w:rPr>
                <w:rFonts w:hint="default" w:ascii="Times New Roman" w:hAnsi="Times New Roman" w:cs="Times New Roman"/>
                <w:sz w:val="28"/>
              </w:rPr>
              <w:t>Name</w:t>
            </w:r>
            <w:r>
              <w:rPr>
                <w:rFonts w:hint="default" w:ascii="Times New Roman" w:hAnsi="Times New Roman" w:cs="Times New Roman"/>
                <w:position w:val="2"/>
                <w:sz w:val="24"/>
              </w:rPr>
              <w:t xml:space="preserve"> </w:t>
            </w:r>
          </w:p>
        </w:tc>
        <w:tc>
          <w:tcPr>
            <w:tcW w:w="208" w:type="dxa"/>
          </w:tcPr>
          <w:p>
            <w:pPr>
              <w:pStyle w:val="11"/>
              <w:spacing w:before="172"/>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spacing w:before="172"/>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ind w:left="1194"/>
              <w:rPr>
                <w:rFonts w:hint="default" w:ascii="Times New Roman" w:hAnsi="Times New Roman" w:cs="Times New Roman"/>
                <w:sz w:val="24"/>
              </w:rPr>
            </w:pPr>
            <w:r>
              <w:rPr>
                <w:rFonts w:hint="default" w:ascii="Times New Roman" w:hAnsi="Times New Roman" w:cs="Times New Roman"/>
                <w:sz w:val="24"/>
              </w:rPr>
              <w:t xml:space="preserve">77  </w:t>
            </w:r>
          </w:p>
        </w:tc>
        <w:tc>
          <w:tcPr>
            <w:tcW w:w="1567"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ind w:left="1884"/>
              <w:rPr>
                <w:rFonts w:hint="default" w:ascii="Times New Roman" w:hAnsi="Times New Roman" w:cs="Times New Roman"/>
                <w:sz w:val="24"/>
              </w:rPr>
            </w:pPr>
            <w:r>
              <w:rPr>
                <w:rFonts w:hint="default" w:ascii="Times New Roman" w:hAnsi="Times New Roman" w:cs="Times New Roman"/>
                <w:sz w:val="24"/>
              </w:rPr>
              <w:t xml:space="preserve">Travel switch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635" w:type="dxa"/>
          </w:tcPr>
          <w:p>
            <w:pPr>
              <w:pStyle w:val="11"/>
              <w:ind w:left="1194"/>
              <w:rPr>
                <w:rFonts w:hint="default" w:ascii="Times New Roman" w:hAnsi="Times New Roman" w:cs="Times New Roman"/>
                <w:sz w:val="24"/>
              </w:rPr>
            </w:pPr>
            <w:r>
              <w:rPr>
                <w:rFonts w:hint="default" w:ascii="Times New Roman" w:hAnsi="Times New Roman" w:cs="Times New Roman"/>
                <w:sz w:val="24"/>
              </w:rPr>
              <w:t xml:space="preserve">82  </w:t>
            </w:r>
          </w:p>
        </w:tc>
        <w:tc>
          <w:tcPr>
            <w:tcW w:w="1567"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ind w:left="1764"/>
              <w:rPr>
                <w:rFonts w:hint="default" w:ascii="Times New Roman" w:hAnsi="Times New Roman" w:cs="Times New Roman"/>
                <w:sz w:val="24"/>
              </w:rPr>
            </w:pPr>
            <w:r>
              <w:rPr>
                <w:rFonts w:hint="default" w:ascii="Times New Roman" w:hAnsi="Times New Roman" w:cs="Times New Roman"/>
                <w:sz w:val="24"/>
              </w:rPr>
              <w:t xml:space="preserve">Cylinder slider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spacing w:before="60"/>
              <w:ind w:left="1194"/>
              <w:rPr>
                <w:rFonts w:hint="default" w:ascii="Times New Roman" w:hAnsi="Times New Roman" w:cs="Times New Roman"/>
                <w:sz w:val="24"/>
              </w:rPr>
            </w:pPr>
            <w:r>
              <w:rPr>
                <w:rFonts w:hint="default" w:ascii="Times New Roman" w:hAnsi="Times New Roman" w:cs="Times New Roman"/>
                <w:sz w:val="24"/>
              </w:rPr>
              <w:t xml:space="preserve">83  </w:t>
            </w:r>
          </w:p>
        </w:tc>
        <w:tc>
          <w:tcPr>
            <w:tcW w:w="1567" w:type="dxa"/>
          </w:tcPr>
          <w:p>
            <w:pPr>
              <w:pStyle w:val="11"/>
              <w:spacing w:before="60"/>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spacing w:before="60"/>
              <w:ind w:left="1644"/>
              <w:rPr>
                <w:rFonts w:hint="default" w:ascii="Times New Roman" w:hAnsi="Times New Roman" w:cs="Times New Roman"/>
                <w:sz w:val="24"/>
              </w:rPr>
            </w:pPr>
            <w:r>
              <w:rPr>
                <w:rFonts w:hint="default" w:ascii="Times New Roman" w:hAnsi="Times New Roman" w:cs="Times New Roman"/>
                <w:sz w:val="24"/>
              </w:rPr>
              <w:t xml:space="preserve">Multiplying wheel </w:t>
            </w:r>
          </w:p>
        </w:tc>
        <w:tc>
          <w:tcPr>
            <w:tcW w:w="208" w:type="dxa"/>
          </w:tcPr>
          <w:p>
            <w:pPr>
              <w:pStyle w:val="11"/>
              <w:spacing w:before="60"/>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spacing w:before="60"/>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spacing w:before="59"/>
              <w:ind w:left="1194"/>
              <w:rPr>
                <w:rFonts w:hint="default" w:ascii="Times New Roman" w:hAnsi="Times New Roman" w:cs="Times New Roman"/>
                <w:sz w:val="24"/>
              </w:rPr>
            </w:pPr>
            <w:r>
              <w:rPr>
                <w:rFonts w:hint="default" w:ascii="Times New Roman" w:hAnsi="Times New Roman" w:cs="Times New Roman"/>
                <w:sz w:val="24"/>
              </w:rPr>
              <w:t xml:space="preserve">84  </w:t>
            </w:r>
          </w:p>
        </w:tc>
        <w:tc>
          <w:tcPr>
            <w:tcW w:w="1567" w:type="dxa"/>
          </w:tcPr>
          <w:p>
            <w:pPr>
              <w:pStyle w:val="11"/>
              <w:spacing w:before="59"/>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spacing w:before="59"/>
              <w:ind w:left="1644"/>
              <w:rPr>
                <w:rFonts w:hint="default" w:ascii="Times New Roman" w:hAnsi="Times New Roman" w:cs="Times New Roman"/>
                <w:sz w:val="24"/>
              </w:rPr>
            </w:pPr>
            <w:r>
              <w:rPr>
                <w:rFonts w:hint="default" w:ascii="Times New Roman" w:hAnsi="Times New Roman" w:cs="Times New Roman"/>
                <w:sz w:val="24"/>
              </w:rPr>
              <w:t xml:space="preserve">Oilless bearin-35 </w:t>
            </w:r>
          </w:p>
        </w:tc>
        <w:tc>
          <w:tcPr>
            <w:tcW w:w="208" w:type="dxa"/>
          </w:tcPr>
          <w:p>
            <w:pPr>
              <w:pStyle w:val="11"/>
              <w:spacing w:before="59"/>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spacing w:before="59"/>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spacing w:before="59"/>
              <w:ind w:left="1194"/>
              <w:rPr>
                <w:rFonts w:hint="default" w:ascii="Times New Roman" w:hAnsi="Times New Roman" w:cs="Times New Roman"/>
                <w:sz w:val="24"/>
              </w:rPr>
            </w:pPr>
            <w:r>
              <w:rPr>
                <w:rFonts w:hint="default" w:ascii="Times New Roman" w:hAnsi="Times New Roman" w:cs="Times New Roman"/>
                <w:sz w:val="24"/>
              </w:rPr>
              <w:t xml:space="preserve">92  </w:t>
            </w:r>
          </w:p>
        </w:tc>
        <w:tc>
          <w:tcPr>
            <w:tcW w:w="1567" w:type="dxa"/>
          </w:tcPr>
          <w:p>
            <w:pPr>
              <w:pStyle w:val="11"/>
              <w:spacing w:before="59"/>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spacing w:before="59"/>
              <w:ind w:left="128"/>
              <w:jc w:val="center"/>
              <w:rPr>
                <w:rFonts w:hint="default" w:ascii="Times New Roman" w:hAnsi="Times New Roman" w:cs="Times New Roman"/>
                <w:sz w:val="24"/>
              </w:rPr>
            </w:pPr>
            <w:r>
              <w:rPr>
                <w:rFonts w:hint="default" w:ascii="Times New Roman" w:hAnsi="Times New Roman" w:cs="Times New Roman"/>
                <w:sz w:val="24"/>
              </w:rPr>
              <w:t xml:space="preserve">Pulley </w:t>
            </w:r>
          </w:p>
        </w:tc>
        <w:tc>
          <w:tcPr>
            <w:tcW w:w="208" w:type="dxa"/>
          </w:tcPr>
          <w:p>
            <w:pPr>
              <w:pStyle w:val="11"/>
              <w:spacing w:before="59"/>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spacing w:before="59"/>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ind w:left="1194"/>
              <w:rPr>
                <w:rFonts w:hint="default" w:ascii="Times New Roman" w:hAnsi="Times New Roman" w:cs="Times New Roman"/>
                <w:sz w:val="24"/>
              </w:rPr>
            </w:pPr>
            <w:r>
              <w:rPr>
                <w:rFonts w:hint="default" w:ascii="Times New Roman" w:hAnsi="Times New Roman" w:cs="Times New Roman"/>
                <w:sz w:val="24"/>
              </w:rPr>
              <w:t xml:space="preserve">93  </w:t>
            </w:r>
          </w:p>
        </w:tc>
        <w:tc>
          <w:tcPr>
            <w:tcW w:w="1567"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ind w:left="1644"/>
              <w:rPr>
                <w:rFonts w:hint="default" w:ascii="Times New Roman" w:hAnsi="Times New Roman" w:cs="Times New Roman"/>
                <w:sz w:val="24"/>
              </w:rPr>
            </w:pPr>
            <w:r>
              <w:rPr>
                <w:rFonts w:hint="default" w:ascii="Times New Roman" w:hAnsi="Times New Roman" w:cs="Times New Roman"/>
                <w:sz w:val="24"/>
              </w:rPr>
              <w:t xml:space="preserve">Oilless bearin-25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ind w:left="1194"/>
              <w:rPr>
                <w:rFonts w:hint="default" w:ascii="Times New Roman" w:hAnsi="Times New Roman" w:cs="Times New Roman"/>
                <w:sz w:val="24"/>
              </w:rPr>
            </w:pPr>
            <w:r>
              <w:rPr>
                <w:rFonts w:hint="default" w:ascii="Times New Roman" w:hAnsi="Times New Roman" w:cs="Times New Roman"/>
                <w:sz w:val="24"/>
              </w:rPr>
              <w:t xml:space="preserve">97  </w:t>
            </w:r>
          </w:p>
        </w:tc>
        <w:tc>
          <w:tcPr>
            <w:tcW w:w="1567"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ind w:left="1404"/>
              <w:rPr>
                <w:rFonts w:hint="default" w:ascii="Times New Roman" w:hAnsi="Times New Roman" w:cs="Times New Roman"/>
                <w:sz w:val="24"/>
              </w:rPr>
            </w:pPr>
            <w:r>
              <w:rPr>
                <w:rFonts w:hint="default" w:ascii="Times New Roman" w:hAnsi="Times New Roman" w:cs="Times New Roman"/>
                <w:sz w:val="24"/>
              </w:rPr>
              <w:t xml:space="preserve">Cable ￠ 9.53，L=4215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ind w:left="1194"/>
              <w:rPr>
                <w:rFonts w:hint="default" w:ascii="Times New Roman" w:hAnsi="Times New Roman" w:cs="Times New Roman"/>
                <w:sz w:val="24"/>
              </w:rPr>
            </w:pPr>
            <w:r>
              <w:rPr>
                <w:rFonts w:hint="default" w:ascii="Times New Roman" w:hAnsi="Times New Roman" w:cs="Times New Roman"/>
                <w:sz w:val="24"/>
              </w:rPr>
              <w:t xml:space="preserve">98  </w:t>
            </w:r>
          </w:p>
        </w:tc>
        <w:tc>
          <w:tcPr>
            <w:tcW w:w="1567"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ind w:left="1404"/>
              <w:rPr>
                <w:rFonts w:hint="default" w:ascii="Times New Roman" w:hAnsi="Times New Roman" w:cs="Times New Roman"/>
                <w:sz w:val="24"/>
              </w:rPr>
            </w:pPr>
            <w:r>
              <w:rPr>
                <w:rFonts w:hint="default" w:ascii="Times New Roman" w:hAnsi="Times New Roman" w:cs="Times New Roman"/>
                <w:sz w:val="24"/>
              </w:rPr>
              <w:t xml:space="preserve">Cable ￠ 9.53，L=6936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ind w:left="125"/>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1567" w:type="dxa"/>
          </w:tcPr>
          <w:p>
            <w:pPr>
              <w:pStyle w:val="11"/>
              <w:ind w:left="662"/>
              <w:rPr>
                <w:rFonts w:hint="default" w:ascii="Times New Roman" w:hAnsi="Times New Roman" w:cs="Times New Roman"/>
                <w:sz w:val="24"/>
              </w:rPr>
            </w:pPr>
            <w:r>
              <w:rPr>
                <w:rFonts w:hint="default" w:ascii="Times New Roman" w:hAnsi="Times New Roman" w:cs="Times New Roman"/>
                <w:sz w:val="24"/>
              </w:rPr>
              <w:t xml:space="preserve">16  </w:t>
            </w:r>
          </w:p>
        </w:tc>
        <w:tc>
          <w:tcPr>
            <w:tcW w:w="5330" w:type="dxa"/>
          </w:tcPr>
          <w:p>
            <w:pPr>
              <w:pStyle w:val="11"/>
              <w:ind w:left="1344"/>
              <w:rPr>
                <w:rFonts w:hint="default" w:ascii="Times New Roman" w:hAnsi="Times New Roman" w:cs="Times New Roman"/>
                <w:sz w:val="24"/>
              </w:rPr>
            </w:pPr>
            <w:r>
              <w:rPr>
                <w:rFonts w:hint="default" w:ascii="Times New Roman" w:hAnsi="Times New Roman" w:cs="Times New Roman"/>
                <w:sz w:val="24"/>
              </w:rPr>
              <w:t xml:space="preserve">Electromagnet assembly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ind w:left="1134"/>
              <w:rPr>
                <w:rFonts w:hint="default" w:ascii="Times New Roman" w:hAnsi="Times New Roman" w:cs="Times New Roman"/>
                <w:sz w:val="24"/>
              </w:rPr>
            </w:pPr>
            <w:r>
              <w:rPr>
                <w:rFonts w:hint="default" w:ascii="Times New Roman" w:hAnsi="Times New Roman" w:cs="Times New Roman"/>
                <w:sz w:val="24"/>
              </w:rPr>
              <w:t xml:space="preserve">103  </w:t>
            </w:r>
          </w:p>
        </w:tc>
        <w:tc>
          <w:tcPr>
            <w:tcW w:w="1567"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Limit wheel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4" w:hRule="atLeast"/>
        </w:trPr>
        <w:tc>
          <w:tcPr>
            <w:tcW w:w="2635" w:type="dxa"/>
          </w:tcPr>
          <w:p>
            <w:pPr>
              <w:pStyle w:val="11"/>
              <w:ind w:left="1134"/>
              <w:rPr>
                <w:rFonts w:hint="default" w:ascii="Times New Roman" w:hAnsi="Times New Roman" w:cs="Times New Roman"/>
                <w:sz w:val="24"/>
              </w:rPr>
            </w:pPr>
            <w:r>
              <w:rPr>
                <w:rFonts w:hint="default" w:ascii="Times New Roman" w:hAnsi="Times New Roman" w:cs="Times New Roman"/>
                <w:sz w:val="24"/>
              </w:rPr>
              <w:t xml:space="preserve">106  </w:t>
            </w:r>
          </w:p>
        </w:tc>
        <w:tc>
          <w:tcPr>
            <w:tcW w:w="1567" w:type="dxa"/>
          </w:tcPr>
          <w:p>
            <w:pPr>
              <w:pStyle w:val="11"/>
              <w:ind w:left="127"/>
              <w:jc w:val="center"/>
              <w:rPr>
                <w:rFonts w:hint="default" w:ascii="Times New Roman" w:hAnsi="Times New Roman" w:cs="Times New Roman"/>
                <w:sz w:val="24"/>
              </w:rPr>
            </w:pPr>
            <w:r>
              <w:rPr>
                <w:rFonts w:hint="default" w:ascii="Times New Roman" w:hAnsi="Times New Roman" w:cs="Times New Roman"/>
                <w:sz w:val="24"/>
              </w:rPr>
              <w:t xml:space="preserve"> </w:t>
            </w:r>
          </w:p>
        </w:tc>
        <w:tc>
          <w:tcPr>
            <w:tcW w:w="5330" w:type="dxa"/>
          </w:tcPr>
          <w:p>
            <w:pPr>
              <w:pStyle w:val="11"/>
              <w:ind w:left="128"/>
              <w:jc w:val="center"/>
              <w:rPr>
                <w:rFonts w:hint="default" w:ascii="Times New Roman" w:hAnsi="Times New Roman" w:cs="Times New Roman"/>
                <w:sz w:val="24"/>
              </w:rPr>
            </w:pPr>
            <w:r>
              <w:rPr>
                <w:rFonts w:hint="default" w:ascii="Times New Roman" w:hAnsi="Times New Roman" w:cs="Times New Roman"/>
                <w:sz w:val="24"/>
              </w:rPr>
              <w:t xml:space="preserve"> Beam slider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c>
          <w:tcPr>
            <w:tcW w:w="208" w:type="dxa"/>
          </w:tcPr>
          <w:p>
            <w:pPr>
              <w:pStyle w:val="11"/>
              <w:ind w:right="-29"/>
              <w:jc w:val="right"/>
              <w:rPr>
                <w:rFonts w:hint="default" w:ascii="Times New Roman" w:hAnsi="Times New Roman" w:cs="Times New Roman"/>
                <w:sz w:val="24"/>
              </w:rPr>
            </w:pPr>
            <w:r>
              <w:rPr>
                <w:rFonts w:hint="default" w:ascii="Times New Roman" w:hAnsi="Times New Roman" w:cs="Times New Roman"/>
                <w:sz w:val="24"/>
              </w:rPr>
              <w:t xml:space="preserve"> </w:t>
            </w:r>
          </w:p>
        </w:tc>
      </w:tr>
    </w:tbl>
    <w:p>
      <w:pPr>
        <w:rPr>
          <w:rFonts w:hint="default" w:ascii="Times New Roman" w:hAnsi="Times New Roman" w:cs="Times New Roman"/>
        </w:rPr>
      </w:pPr>
    </w:p>
    <w:sectPr>
      <w:headerReference r:id="rId87" w:type="default"/>
      <w:footerReference r:id="rId88" w:type="default"/>
      <w:pgSz w:w="11910" w:h="16840"/>
      <w:pgMar w:top="1360" w:right="480" w:bottom="1180" w:left="500" w:header="0" w:footer="990" w:gutter="0"/>
      <w:pgNumType w:start="9"/>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MS Gothic">
    <w:panose1 w:val="020B0609070205080204"/>
    <w:charset w:val="80"/>
    <w:family w:val="modern"/>
    <w:pitch w:val="default"/>
    <w:sig w:usb0="E00002FF" w:usb1="6AC7FDFB" w:usb2="00000012" w:usb3="00000000" w:csb0="4002009F" w:csb1="DFD70000"/>
  </w:font>
  <w:font w:name="Arial">
    <w:panose1 w:val="020B0604020202020204"/>
    <w:charset w:val="00"/>
    <w:family w:val="auto"/>
    <w:pitch w:val="default"/>
    <w:sig w:usb0="E0002AFF" w:usb1="C0007843"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7019925</wp:posOffset>
              </wp:positionH>
              <wp:positionV relativeFrom="page">
                <wp:posOffset>9923780</wp:posOffset>
              </wp:positionV>
              <wp:extent cx="107950" cy="152400"/>
              <wp:effectExtent l="0" t="0" r="0" b="0"/>
              <wp:wrapNone/>
              <wp:docPr id="177"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552.75pt;margin-top:781.4pt;height:12pt;width:8.5pt;mso-position-horizontal-relative:page;mso-position-vertical-relative:page;z-index:-251654144;mso-width-relative:page;mso-height-relative:page;" filled="f" stroked="f" coordsize="21600,21600" o:gfxdata="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ajlaZ2AAAAA8BAAAPAAAAAAAAAAEAIAAAACIAAABkcnMvZG93bnJldi54bWxQSwEC&#10;FAAUAAAACACHTuJAdbbuA7sBAABzAwAADgAAAAAAAAABACAAAAAn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1248"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15" name="文本框 39"/>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4</w:t>
                          </w: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39" o:spid="_x0000_s1026" o:spt="202" type="#_x0000_t202" style="position:absolute;left:0pt;margin-left:549.3pt;margin-top:781.4pt;height:12pt;width:12.1pt;mso-position-horizontal-relative:page;mso-position-vertical-relative:page;z-index:-251615232;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Drbnfg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4</w:t>
                    </w: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1488" behindDoc="1" locked="0" layoutInCell="1" allowOverlap="1">
              <wp:simplePos x="0" y="0"/>
              <wp:positionH relativeFrom="page">
                <wp:posOffset>6976110</wp:posOffset>
              </wp:positionH>
              <wp:positionV relativeFrom="page">
                <wp:posOffset>9923780</wp:posOffset>
              </wp:positionV>
              <wp:extent cx="140970" cy="152400"/>
              <wp:effectExtent l="0" t="0" r="0" b="0"/>
              <wp:wrapNone/>
              <wp:docPr id="225" name="文本框 49"/>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50</w:t>
                          </w:r>
                        </w:p>
                      </w:txbxContent>
                    </wps:txbx>
                    <wps:bodyPr lIns="0" tIns="0" rIns="0" bIns="0" upright="1"/>
                  </wps:wsp>
                </a:graphicData>
              </a:graphic>
            </wp:anchor>
          </w:drawing>
        </mc:Choice>
        <mc:Fallback>
          <w:pict>
            <v:shape id="文本框 49" o:spid="_x0000_s1026" o:spt="202" type="#_x0000_t202" style="position:absolute;left:0pt;margin-left:549.3pt;margin-top:781.4pt;height:12pt;width:11.1pt;mso-position-horizontal-relative:page;mso-position-vertical-relative:page;z-index:-251604992;mso-width-relative:page;mso-height-relative:page;" filled="f" stroked="f" coordsize="21600,21600" o:gfxdata="UEsDBAoAAAAAAIdO4kAAAAAAAAAAAAAAAAAEAAAAZHJzL1BLAwQUAAAACACHTuJAEmPDdtk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Jjw3bZAAAADwEAAA8AAAAAAAAAAQAgAAAAIgAAAGRycy9kb3ducmV2LnhtbFBL&#10;AQIUABQAAAAIAIdO4kD27TOXvAEAAHQDAAAOAAAAAAAAAAEAIAAAACg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50</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12"/>
      </w:rPr>
    </w:pPr>
    <w:r>
      <mc:AlternateContent>
        <mc:Choice Requires="wps">
          <w:drawing>
            <wp:anchor distT="0" distB="0" distL="114300" distR="114300" simplePos="0" relativeHeight="251713536"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27" name="文本框 51"/>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5</w:t>
                          </w:r>
                          <w:r>
                            <w:fldChar w:fldCharType="end"/>
                          </w:r>
                        </w:p>
                      </w:txbxContent>
                    </wps:txbx>
                    <wps:bodyPr lIns="0" tIns="0" rIns="0" bIns="0" upright="1"/>
                  </wps:wsp>
                </a:graphicData>
              </a:graphic>
            </wp:anchor>
          </w:drawing>
        </mc:Choice>
        <mc:Fallback>
          <w:pict>
            <v:shape id="文本框 51" o:spid="_x0000_s1026" o:spt="202" type="#_x0000_t202" style="position:absolute;left:0pt;margin-left:549.3pt;margin-top:781.4pt;height:12pt;width:12.1pt;mso-position-horizontal-relative:page;mso-position-vertical-relative:page;z-index:-251602944;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qUCDtgAAAAPAQAADwAAAAAAAAABACAAAAAiAAAAZHJzL2Rvd25yZXYueG1sUEsB&#10;AhQAFAAAAAgAh07iQOep97K8AQAAdAMAAA4AAAAAAAAAAQAgAAAAJwEAAGRycy9lMm9Eb2MueG1s&#10;UEsFBgAAAAAGAAYAWQEAAFU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5</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6608"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1" name="文本框 55"/>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6</w:t>
                          </w:r>
                          <w:r>
                            <w:fldChar w:fldCharType="end"/>
                          </w:r>
                        </w:p>
                      </w:txbxContent>
                    </wps:txbx>
                    <wps:bodyPr lIns="0" tIns="0" rIns="0" bIns="0" upright="1"/>
                  </wps:wsp>
                </a:graphicData>
              </a:graphic>
            </wp:anchor>
          </w:drawing>
        </mc:Choice>
        <mc:Fallback>
          <w:pict>
            <v:shape id="文本框 55" o:spid="_x0000_s1026" o:spt="202" type="#_x0000_t202" style="position:absolute;left:0pt;margin-left:549.3pt;margin-top:781.4pt;height:12pt;width:12.1pt;mso-position-horizontal-relative:page;mso-position-vertical-relative:page;z-index:-251599872;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BsqYMG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6</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7632"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2" name="文本框 56"/>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7</w:t>
                          </w:r>
                          <w:r>
                            <w:fldChar w:fldCharType="end"/>
                          </w:r>
                        </w:p>
                      </w:txbxContent>
                    </wps:txbx>
                    <wps:bodyPr lIns="0" tIns="0" rIns="0" bIns="0" upright="1"/>
                  </wps:wsp>
                </a:graphicData>
              </a:graphic>
            </wp:anchor>
          </w:drawing>
        </mc:Choice>
        <mc:Fallback>
          <w:pict>
            <v:shape id="文本框 56" o:spid="_x0000_s1026" o:spt="202" type="#_x0000_t202" style="position:absolute;left:0pt;margin-left:549.3pt;margin-top:781.4pt;height:12pt;width:12.1pt;mso-position-horizontal-relative:page;mso-position-vertical-relative:page;z-index:-251598848;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qUCDtgAAAAPAQAADwAAAAAAAAABACAAAAAiAAAAZHJzL2Rvd25yZXYueG1sUEsB&#10;AhQAFAAAAAgAh07iQGIqsLW8AQAAdAMAAA4AAAAAAAAAAQAgAAAAJwEAAGRycy9lMm9Eb2MueG1s&#10;UEsFBgAAAAAGAAYAWQEAAFU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7</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8656"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3" name="文本框 57"/>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8</w:t>
                          </w:r>
                          <w:r>
                            <w:fldChar w:fldCharType="end"/>
                          </w:r>
                        </w:p>
                      </w:txbxContent>
                    </wps:txbx>
                    <wps:bodyPr lIns="0" tIns="0" rIns="0" bIns="0" upright="1"/>
                  </wps:wsp>
                </a:graphicData>
              </a:graphic>
            </wp:anchor>
          </w:drawing>
        </mc:Choice>
        <mc:Fallback>
          <w:pict>
            <v:shape id="文本框 57" o:spid="_x0000_s1026" o:spt="202" type="#_x0000_t202" style="position:absolute;left:0pt;margin-left:549.3pt;margin-top:781.4pt;height:12pt;width:12.1pt;mso-position-horizontal-relative:page;mso-position-vertical-relative:page;z-index:-251597824;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CnVo5t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8</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9680"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4" name="文本框 58"/>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9</w:t>
                          </w:r>
                          <w:r>
                            <w:fldChar w:fldCharType="end"/>
                          </w:r>
                        </w:p>
                      </w:txbxContent>
                    </wps:txbx>
                    <wps:bodyPr lIns="0" tIns="0" rIns="0" bIns="0" upright="1"/>
                  </wps:wsp>
                </a:graphicData>
              </a:graphic>
            </wp:anchor>
          </w:drawing>
        </mc:Choice>
        <mc:Fallback>
          <w:pict>
            <v:shape id="文本框 58" o:spid="_x0000_s1026" o:spt="202" type="#_x0000_t202" style="position:absolute;left:0pt;margin-left:549.3pt;margin-top:781.4pt;height:12pt;width:12.1pt;mso-position-horizontal-relative:page;mso-position-vertical-relative:page;z-index:-251596800;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CMl2Tw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5</w:t>
                    </w:r>
                    <w:r>
                      <w:fldChar w:fldCharType="begin"/>
                    </w:r>
                    <w:r>
                      <w:rPr>
                        <w:rFonts w:ascii="Times New Roman"/>
                        <w:sz w:val="18"/>
                      </w:rPr>
                      <w:instrText xml:space="preserve"> PAGE </w:instrText>
                    </w:r>
                    <w:r>
                      <w:fldChar w:fldCharType="separate"/>
                    </w:r>
                    <w:r>
                      <w:t>9</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0704" behindDoc="1" locked="0" layoutInCell="1" allowOverlap="1">
              <wp:simplePos x="0" y="0"/>
              <wp:positionH relativeFrom="page">
                <wp:posOffset>6976110</wp:posOffset>
              </wp:positionH>
              <wp:positionV relativeFrom="page">
                <wp:posOffset>9923780</wp:posOffset>
              </wp:positionV>
              <wp:extent cx="140970" cy="152400"/>
              <wp:effectExtent l="0" t="0" r="0" b="0"/>
              <wp:wrapNone/>
              <wp:docPr id="235" name="文本框 59"/>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60</w:t>
                          </w:r>
                        </w:p>
                      </w:txbxContent>
                    </wps:txbx>
                    <wps:bodyPr lIns="0" tIns="0" rIns="0" bIns="0" upright="1"/>
                  </wps:wsp>
                </a:graphicData>
              </a:graphic>
            </wp:anchor>
          </w:drawing>
        </mc:Choice>
        <mc:Fallback>
          <w:pict>
            <v:shape id="文本框 59" o:spid="_x0000_s1026" o:spt="202" type="#_x0000_t202" style="position:absolute;left:0pt;margin-left:549.3pt;margin-top:781.4pt;height:12pt;width:11.1pt;mso-position-horizontal-relative:page;mso-position-vertical-relative:page;z-index:-251595776;mso-width-relative:page;mso-height-relative:page;" filled="f" stroked="f" coordsize="21600,21600" o:gfxdata="UEsDBAoAAAAAAIdO4kAAAAAAAAAAAAAAAAAEAAAAZHJzL1BLAwQUAAAACACHTuJAEmPDdtk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SY8N22QAAAA8BAAAPAAAAAAAAAAEAIAAAACIAAABkcnMvZG93bnJldi54bWxQ&#10;SwECFAAUAAAACACHTuJAteXlfL0BAAB0AwAADgAAAAAAAAABACAAAAAoAQAAZHJzL2Uyb0RvYy54&#10;bWxQSwUGAAAAAAYABgBZAQAAVw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60</w:t>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1728"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6" name="文本框 60"/>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60" o:spid="_x0000_s1026" o:spt="202" type="#_x0000_t202" style="position:absolute;left:0pt;margin-left:549.3pt;margin-top:781.4pt;height:12pt;width:12.1pt;mso-position-horizontal-relative:page;mso-position-vertical-relative:page;z-index:-251594752;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pQIO2AAAAA8BAAAPAAAAAAAAAAEAIAAAACIAAABkcnMvZG93bnJldi54bWxQSwEC&#10;FAAUAAAACACHTuJA8xffDrsBAAB0AwAADgAAAAAAAAABACAAAAAnAQAAZHJzL2Uyb0RvYy54bWxQ&#10;SwUGAAAAAAYABgBZAQAAVA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2752"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7" name="文本框 61"/>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文本框 61" o:spid="_x0000_s1026" o:spt="202" type="#_x0000_t202" style="position:absolute;left:0pt;margin-left:549.3pt;margin-top:781.4pt;height:12pt;width:12.1pt;mso-position-horizontal-relative:page;mso-position-vertical-relative:page;z-index:-251593728;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A2a+HW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2</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6976110</wp:posOffset>
              </wp:positionH>
              <wp:positionV relativeFrom="page">
                <wp:posOffset>9923780</wp:posOffset>
              </wp:positionV>
              <wp:extent cx="140970" cy="152400"/>
              <wp:effectExtent l="0" t="0" r="0" b="0"/>
              <wp:wrapNone/>
              <wp:docPr id="178" name="文本框 2"/>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10</w:t>
                          </w:r>
                        </w:p>
                      </w:txbxContent>
                    </wps:txbx>
                    <wps:bodyPr lIns="0" tIns="0" rIns="0" bIns="0" upright="1"/>
                  </wps:wsp>
                </a:graphicData>
              </a:graphic>
            </wp:anchor>
          </w:drawing>
        </mc:Choice>
        <mc:Fallback>
          <w:pict>
            <v:shape id="文本框 2" o:spid="_x0000_s1026" o:spt="202" type="#_x0000_t202" style="position:absolute;left:0pt;margin-left:549.3pt;margin-top:781.4pt;height:12pt;width:11.1pt;mso-position-horizontal-relative:page;mso-position-vertical-relative:page;z-index:-251653120;mso-width-relative:page;mso-height-relative:page;" filled="f" stroked="f" coordsize="21600,21600" o:gfxdata="UEsDBAoAAAAAAIdO4kAAAAAAAAAAAAAAAAAEAAAAZHJzL1BLAwQUAAAACACHTuJAEmPDdtk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SY8N22QAAAA8BAAAPAAAAAAAAAAEAIAAAACIAAABkcnMvZG93bnJldi54bWxQSwEC&#10;FAAUAAAACACHTuJACwljEroBAABzAwAADgAAAAAAAAABACAAAAAoAQAAZHJzL2Uyb0RvYy54bWxQ&#10;SwUGAAAAAAYABgBZAQAAVA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10</w:t>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3776"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8" name="文本框 62"/>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3</w:t>
                          </w:r>
                          <w:r>
                            <w:fldChar w:fldCharType="end"/>
                          </w:r>
                        </w:p>
                      </w:txbxContent>
                    </wps:txbx>
                    <wps:bodyPr lIns="0" tIns="0" rIns="0" bIns="0" upright="1"/>
                  </wps:wsp>
                </a:graphicData>
              </a:graphic>
            </wp:anchor>
          </w:drawing>
        </mc:Choice>
        <mc:Fallback>
          <w:pict>
            <v:shape id="文本框 62" o:spid="_x0000_s1026" o:spt="202" type="#_x0000_t202" style="position:absolute;left:0pt;margin-left:549.3pt;margin-top:781.4pt;height:12pt;width:12.1pt;mso-position-horizontal-relative:page;mso-position-vertical-relative:page;z-index:-251592704;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qUCDtgAAAAPAQAADwAAAAAAAAABACAAAAAiAAAAZHJzL2Rvd25yZXYueG1sUEsB&#10;AhQAFAAAAAgAh07iQImOlK28AQAAdAMAAA4AAAAAAAAAAQAgAAAAJwEAAGRycy9lMm9Eb2MueG1s&#10;UEsFBgAAAAAGAAYAWQEAAFU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3</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4800"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39" name="文本框 63"/>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4</w:t>
                          </w:r>
                          <w:r>
                            <w:fldChar w:fldCharType="end"/>
                          </w:r>
                        </w:p>
                      </w:txbxContent>
                    </wps:txbx>
                    <wps:bodyPr lIns="0" tIns="0" rIns="0" bIns="0" upright="1"/>
                  </wps:wsp>
                </a:graphicData>
              </a:graphic>
            </wp:anchor>
          </w:drawing>
        </mc:Choice>
        <mc:Fallback>
          <w:pict>
            <v:shape id="文本框 63" o:spid="_x0000_s1026" o:spt="202" type="#_x0000_t202" style="position:absolute;left:0pt;margin-left:549.3pt;margin-top:781.4pt;height:12pt;width:12.1pt;mso-position-horizontal-relative:page;mso-position-vertical-relative:page;z-index:-251591680;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BM8qp1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4</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5824"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40" name="文本框 64"/>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5</w:t>
                          </w:r>
                          <w:r>
                            <w:fldChar w:fldCharType="end"/>
                          </w:r>
                        </w:p>
                      </w:txbxContent>
                    </wps:txbx>
                    <wps:bodyPr lIns="0" tIns="0" rIns="0" bIns="0" upright="1"/>
                  </wps:wsp>
                </a:graphicData>
              </a:graphic>
            </wp:anchor>
          </w:drawing>
        </mc:Choice>
        <mc:Fallback>
          <w:pict>
            <v:shape id="文本框 64" o:spid="_x0000_s1026" o:spt="202" type="#_x0000_t202" style="position:absolute;left:0pt;margin-left:549.3pt;margin-top:781.4pt;height:12pt;width:12.1pt;mso-position-horizontal-relative:page;mso-position-vertical-relative:page;z-index:-251590656;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pQIO2AAAAA8BAAAPAAAAAAAAAAEAIAAAACIAAABkcnMvZG93bnJldi54bWxQSwEC&#10;FAAUAAAACACHTuJAxnX85LsBAAB0AwAADgAAAAAAAAABACAAAAAnAQAAZHJzL2Uyb0RvYy54bWxQ&#10;SwUGAAAAAAYABgBZAQAAVA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5</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6848"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41" name="文本框 65"/>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6</w:t>
                          </w:r>
                          <w:r>
                            <w:fldChar w:fldCharType="end"/>
                          </w:r>
                        </w:p>
                      </w:txbxContent>
                    </wps:txbx>
                    <wps:bodyPr lIns="0" tIns="0" rIns="0" bIns="0" upright="1"/>
                  </wps:wsp>
                </a:graphicData>
              </a:graphic>
            </wp:anchor>
          </w:drawing>
        </mc:Choice>
        <mc:Fallback>
          <w:pict>
            <v:shape id="文本框 65" o:spid="_x0000_s1026" o:spt="202" type="#_x0000_t202" style="position:absolute;left:0pt;margin-left:549.3pt;margin-top:781.4pt;height:12pt;width:12.1pt;mso-position-horizontal-relative:page;mso-position-vertical-relative:page;z-index:-251589632;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ADCcI8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6</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7872"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42" name="文本框 66"/>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7</w:t>
                          </w:r>
                          <w:r>
                            <w:fldChar w:fldCharType="end"/>
                          </w:r>
                        </w:p>
                      </w:txbxContent>
                    </wps:txbx>
                    <wps:bodyPr lIns="0" tIns="0" rIns="0" bIns="0" upright="1"/>
                  </wps:wsp>
                </a:graphicData>
              </a:graphic>
            </wp:anchor>
          </w:drawing>
        </mc:Choice>
        <mc:Fallback>
          <w:pict>
            <v:shape id="文本框 66" o:spid="_x0000_s1026" o:spt="202" type="#_x0000_t202" style="position:absolute;left:0pt;margin-left:549.3pt;margin-top:781.4pt;height:12pt;width:12.1pt;mso-position-horizontal-relative:page;mso-position-vertical-relative:page;z-index:-251588608;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AqUCDtgAAAAPAQAADwAAAAAAAAABACAAAAAiAAAAZHJzL2Rvd25yZXYueG1sUEsB&#10;AhQAFAAAAAgAh07iQA2K8Y+8AQAAdAMAAA4AAAAAAAAAAQAgAAAAJwEAAGRycy9lMm9Eb2MueG1s&#10;UEsFBgAAAAAGAAYAWQEAAFU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7</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8896"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43" name="文本框 67"/>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8</w:t>
                          </w:r>
                          <w:r>
                            <w:fldChar w:fldCharType="end"/>
                          </w:r>
                        </w:p>
                      </w:txbxContent>
                    </wps:txbx>
                    <wps:bodyPr lIns="0" tIns="0" rIns="0" bIns="0" upright="1"/>
                  </wps:wsp>
                </a:graphicData>
              </a:graphic>
            </wp:anchor>
          </w:drawing>
        </mc:Choice>
        <mc:Fallback>
          <w:pict>
            <v:shape id="文本框 67" o:spid="_x0000_s1026" o:spt="202" type="#_x0000_t202" style="position:absolute;left:0pt;margin-left:549.3pt;margin-top:781.4pt;height:12pt;width:12.1pt;mso-position-horizontal-relative:page;mso-position-vertical-relative:page;z-index:-251587584;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DI9s9X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8</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29920"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44" name="文本框 68"/>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9</w:t>
                          </w:r>
                          <w:r>
                            <w:fldChar w:fldCharType="end"/>
                          </w:r>
                        </w:p>
                      </w:txbxContent>
                    </wps:txbx>
                    <wps:bodyPr lIns="0" tIns="0" rIns="0" bIns="0" upright="1"/>
                  </wps:wsp>
                </a:graphicData>
              </a:graphic>
            </wp:anchor>
          </w:drawing>
        </mc:Choice>
        <mc:Fallback>
          <w:pict>
            <v:shape id="文本框 68" o:spid="_x0000_s1026" o:spt="202" type="#_x0000_t202" style="position:absolute;left:0pt;margin-left:549.3pt;margin-top:781.4pt;height:12pt;width:12.1pt;mso-position-horizontal-relative:page;mso-position-vertical-relative:page;z-index:-251586560;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DjNyXK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6</w:t>
                    </w:r>
                    <w:r>
                      <w:fldChar w:fldCharType="begin"/>
                    </w:r>
                    <w:r>
                      <w:rPr>
                        <w:rFonts w:ascii="Times New Roman"/>
                        <w:sz w:val="18"/>
                      </w:rPr>
                      <w:instrText xml:space="preserve"> PAGE </w:instrText>
                    </w:r>
                    <w:r>
                      <w:fldChar w:fldCharType="separate"/>
                    </w:r>
                    <w:r>
                      <w:t>9</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6979285</wp:posOffset>
              </wp:positionH>
              <wp:positionV relativeFrom="page">
                <wp:posOffset>9923780</wp:posOffset>
              </wp:positionV>
              <wp:extent cx="136525" cy="152400"/>
              <wp:effectExtent l="0" t="0" r="0" b="0"/>
              <wp:wrapNone/>
              <wp:docPr id="179" name="文本框 3"/>
              <wp:cNvGraphicFramePr/>
              <a:graphic xmlns:a="http://schemas.openxmlformats.org/drawingml/2006/main">
                <a:graphicData uri="http://schemas.microsoft.com/office/word/2010/wordprocessingShape">
                  <wps:wsp>
                    <wps:cNvSpPr txBox="1"/>
                    <wps:spPr>
                      <a:xfrm>
                        <a:off x="0" y="0"/>
                        <a:ext cx="136525"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11</w:t>
                          </w:r>
                        </w:p>
                      </w:txbxContent>
                    </wps:txbx>
                    <wps:bodyPr lIns="0" tIns="0" rIns="0" bIns="0" upright="1"/>
                  </wps:wsp>
                </a:graphicData>
              </a:graphic>
            </wp:anchor>
          </w:drawing>
        </mc:Choice>
        <mc:Fallback>
          <w:pict>
            <v:shape id="文本框 3" o:spid="_x0000_s1026" o:spt="202" type="#_x0000_t202" style="position:absolute;left:0pt;margin-left:549.55pt;margin-top:781.4pt;height:12pt;width:10.75pt;mso-position-horizontal-relative:page;mso-position-vertical-relative:page;z-index:-251652096;mso-width-relative:page;mso-height-relative:page;" filled="f" stroked="f" coordsize="21600,21600" o:gfxdata="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jriXX2gAAAA8BAAAPAAAAAAAAAAEAIAAAACIAAABkcnMvZG93bnJldi54bWxQ&#10;SwECFAAUAAAACACHTuJAlrm2irwBAABzAwAADgAAAAAAAAABACAAAAApAQAAZHJzL2Uyb0RvYy54&#10;bWxQSwUGAAAAAAYABgBZAQAAVw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11</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181" name="文本框 5"/>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1</w:t>
                          </w:r>
                          <w:r>
                            <w:fldChar w:fldCharType="begin"/>
                          </w:r>
                          <w:r>
                            <w:rPr>
                              <w:rFonts w:ascii="Times New Roman"/>
                              <w:sz w:val="18"/>
                            </w:rPr>
                            <w:instrText xml:space="preserve"> PAGE </w:instrText>
                          </w:r>
                          <w:r>
                            <w:fldChar w:fldCharType="separate"/>
                          </w:r>
                          <w:r>
                            <w:t>2</w:t>
                          </w:r>
                          <w:r>
                            <w:fldChar w:fldCharType="end"/>
                          </w:r>
                        </w:p>
                      </w:txbxContent>
                    </wps:txbx>
                    <wps:bodyPr lIns="0" tIns="0" rIns="0" bIns="0" upright="1"/>
                  </wps:wsp>
                </a:graphicData>
              </a:graphic>
            </wp:anchor>
          </w:drawing>
        </mc:Choice>
        <mc:Fallback>
          <w:pict>
            <v:shape id="文本框 5" o:spid="_x0000_s1026" o:spt="202" type="#_x0000_t202" style="position:absolute;left:0pt;margin-left:549.3pt;margin-top:781.4pt;height:12pt;width:12.1pt;mso-position-horizontal-relative:page;mso-position-vertical-relative:page;z-index:-251650048;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pQIO2AAAAA8BAAAPAAAAAAAAAAEAIAAAACIAAABkcnMvZG93bnJldi54bWxQSwEC&#10;FAAUAAAACACHTuJAdtkpvLsBAABzAwAADgAAAAAAAAABACAAAAAnAQAAZHJzL2Uyb0RvYy54bWxQ&#10;SwUGAAAAAAYABgBZAQAAVA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1</w:t>
                    </w:r>
                    <w:r>
                      <w:fldChar w:fldCharType="begin"/>
                    </w:r>
                    <w:r>
                      <w:rPr>
                        <w:rFonts w:ascii="Times New Roman"/>
                        <w:sz w:val="18"/>
                      </w:rPr>
                      <w:instrText xml:space="preserve"> PAGE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4624" behindDoc="1" locked="0" layoutInCell="1" allowOverlap="1">
              <wp:simplePos x="0" y="0"/>
              <wp:positionH relativeFrom="page">
                <wp:posOffset>6976110</wp:posOffset>
              </wp:positionH>
              <wp:positionV relativeFrom="page">
                <wp:posOffset>9923780</wp:posOffset>
              </wp:positionV>
              <wp:extent cx="140970" cy="152400"/>
              <wp:effectExtent l="0" t="0" r="0" b="0"/>
              <wp:wrapNone/>
              <wp:docPr id="189" name="文本框 13"/>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20</w:t>
                          </w:r>
                        </w:p>
                      </w:txbxContent>
                    </wps:txbx>
                    <wps:bodyPr lIns="0" tIns="0" rIns="0" bIns="0" upright="1"/>
                  </wps:wsp>
                </a:graphicData>
              </a:graphic>
            </wp:anchor>
          </w:drawing>
        </mc:Choice>
        <mc:Fallback>
          <w:pict>
            <v:shape id="文本框 13" o:spid="_x0000_s1026" o:spt="202" type="#_x0000_t202" style="position:absolute;left:0pt;margin-left:549.3pt;margin-top:781.4pt;height:12pt;width:11.1pt;mso-position-horizontal-relative:page;mso-position-vertical-relative:page;z-index:-251641856;mso-width-relative:page;mso-height-relative:page;" filled="f" stroked="f" coordsize="21600,21600" o:gfxdata="UEsDBAoAAAAAAIdO4kAAAAAAAAAAAAAAAAAEAAAAZHJzL1BLAwQUAAAACACHTuJAEmPDdtk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Jjw3bZAAAADwEAAA8AAAAAAAAAAQAgAAAAIgAAAGRycy9kb3ducmV2LnhtbFBL&#10;AQIUABQAAAAIAIdO4kASbfGYvAEAAHQDAAAOAAAAAAAAAAEAIAAAACg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20</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191" name="文本框 15"/>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2</w:t>
                          </w: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5" o:spid="_x0000_s1026" o:spt="202" type="#_x0000_t202" style="position:absolute;left:0pt;margin-left:549.3pt;margin-top:781.4pt;height:12pt;width:12.1pt;mso-position-horizontal-relative:page;mso-position-vertical-relative:page;z-index:-251639808;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CpQIO2AAAAA8BAAAPAAAAAAAAAAEAIAAAACIAAABkcnMvZG93bnJldi54bWxQSwEC&#10;FAAUAAAACACHTuJAH/px27sBAAB0AwAADgAAAAAAAAABACAAAAAnAQAAZHJzL2Uyb0RvYy54bWxQ&#10;SwUGAAAAAAYABgBZAQAAVA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2</w:t>
                    </w: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6912" behindDoc="1" locked="0" layoutInCell="1" allowOverlap="1">
              <wp:simplePos x="0" y="0"/>
              <wp:positionH relativeFrom="page">
                <wp:posOffset>6976110</wp:posOffset>
              </wp:positionH>
              <wp:positionV relativeFrom="page">
                <wp:posOffset>9923780</wp:posOffset>
              </wp:positionV>
              <wp:extent cx="140970" cy="152400"/>
              <wp:effectExtent l="0" t="0" r="0" b="0"/>
              <wp:wrapNone/>
              <wp:docPr id="201" name="文本框 25"/>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30</w:t>
                          </w:r>
                        </w:p>
                      </w:txbxContent>
                    </wps:txbx>
                    <wps:bodyPr lIns="0" tIns="0" rIns="0" bIns="0" upright="1"/>
                  </wps:wsp>
                </a:graphicData>
              </a:graphic>
            </wp:anchor>
          </w:drawing>
        </mc:Choice>
        <mc:Fallback>
          <w:pict>
            <v:shape id="文本框 25" o:spid="_x0000_s1026" o:spt="202" type="#_x0000_t202" style="position:absolute;left:0pt;margin-left:549.3pt;margin-top:781.4pt;height:12pt;width:11.1pt;mso-position-horizontal-relative:page;mso-position-vertical-relative:page;z-index:-251629568;mso-width-relative:page;mso-height-relative:page;" filled="f" stroked="f" coordsize="21600,21600" o:gfxdata="UEsDBAoAAAAAAIdO4kAAAAAAAAAAAAAAAAAEAAAAZHJzL1BLAwQUAAAACACHTuJAEmPDdtk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EmPDdtkAAAAPAQAADwAAAAAAAAABACAAAAAiAAAAZHJzL2Rvd25yZXYueG1sUEsB&#10;AhQAFAAAAAgAh07iQHEqx3G7AQAAdAMAAA4AAAAAAAAAAQAgAAAAKAEAAGRycy9lMm9Eb2MueG1s&#10;UEsFBgAAAAAGAAYAWQEAAFUFA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30</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6976110</wp:posOffset>
              </wp:positionH>
              <wp:positionV relativeFrom="page">
                <wp:posOffset>9923780</wp:posOffset>
              </wp:positionV>
              <wp:extent cx="153670" cy="152400"/>
              <wp:effectExtent l="0" t="0" r="0" b="0"/>
              <wp:wrapNone/>
              <wp:docPr id="203" name="文本框 27"/>
              <wp:cNvGraphicFramePr/>
              <a:graphic xmlns:a="http://schemas.openxmlformats.org/drawingml/2006/main">
                <a:graphicData uri="http://schemas.microsoft.com/office/word/2010/wordprocessingShape">
                  <wps:wsp>
                    <wps:cNvSpPr txBox="1"/>
                    <wps:spPr>
                      <a:xfrm>
                        <a:off x="0" y="0"/>
                        <a:ext cx="1536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3</w:t>
                          </w: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27" o:spid="_x0000_s1026" o:spt="202" type="#_x0000_t202" style="position:absolute;left:0pt;margin-left:549.3pt;margin-top:781.4pt;height:12pt;width:12.1pt;mso-position-horizontal-relative:page;mso-position-vertical-relative:page;z-index:-251627520;mso-width-relative:page;mso-height-relative:page;" filled="f" stroked="f" coordsize="21600,21600" o:gfxdata="UEsDBAoAAAAAAIdO4kAAAAAAAAAAAAAAAAAEAAAAZHJzL1BLAwQUAAAACACHTuJAAqUCDtg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KlAg7YAAAADwEAAA8AAAAAAAAAAQAgAAAAIgAAAGRycy9kb3ducmV2LnhtbFBL&#10;AQIUABQAAAAIAIdO4kBG23VOvQEAAHQDAAAOAAAAAAAAAAEAIAAAACcBAABkcnMvZTJvRG9jLnht&#10;bFBLBQYAAAAABgAGAFkBAABWBQ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3</w:t>
                    </w: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9200" behindDoc="1" locked="0" layoutInCell="1" allowOverlap="1">
              <wp:simplePos x="0" y="0"/>
              <wp:positionH relativeFrom="page">
                <wp:posOffset>6976110</wp:posOffset>
              </wp:positionH>
              <wp:positionV relativeFrom="page">
                <wp:posOffset>9923780</wp:posOffset>
              </wp:positionV>
              <wp:extent cx="140970" cy="152400"/>
              <wp:effectExtent l="0" t="0" r="0" b="0"/>
              <wp:wrapNone/>
              <wp:docPr id="213" name="文本框 37"/>
              <wp:cNvGraphicFramePr/>
              <a:graphic xmlns:a="http://schemas.openxmlformats.org/drawingml/2006/main">
                <a:graphicData uri="http://schemas.microsoft.com/office/word/2010/wordprocessingShape">
                  <wps:wsp>
                    <wps:cNvSpPr txBox="1"/>
                    <wps:spPr>
                      <a:xfrm>
                        <a:off x="0" y="0"/>
                        <a:ext cx="140970" cy="152400"/>
                      </a:xfrm>
                      <a:prstGeom prst="rect">
                        <a:avLst/>
                      </a:prstGeom>
                      <a:noFill/>
                      <a:ln>
                        <a:noFill/>
                      </a:ln>
                    </wps:spPr>
                    <wps:txbx>
                      <w:txbxContent>
                        <w:p>
                          <w:pPr>
                            <w:spacing w:before="12"/>
                            <w:ind w:left="20" w:right="0" w:firstLine="0"/>
                            <w:jc w:val="left"/>
                            <w:rPr>
                              <w:rFonts w:ascii="Times New Roman"/>
                              <w:sz w:val="18"/>
                            </w:rPr>
                          </w:pPr>
                          <w:r>
                            <w:rPr>
                              <w:rFonts w:ascii="Times New Roman"/>
                              <w:sz w:val="18"/>
                            </w:rPr>
                            <w:t>40</w:t>
                          </w:r>
                        </w:p>
                      </w:txbxContent>
                    </wps:txbx>
                    <wps:bodyPr lIns="0" tIns="0" rIns="0" bIns="0" upright="1"/>
                  </wps:wsp>
                </a:graphicData>
              </a:graphic>
            </wp:anchor>
          </w:drawing>
        </mc:Choice>
        <mc:Fallback>
          <w:pict>
            <v:shape id="文本框 37" o:spid="_x0000_s1026" o:spt="202" type="#_x0000_t202" style="position:absolute;left:0pt;margin-left:549.3pt;margin-top:781.4pt;height:12pt;width:11.1pt;mso-position-horizontal-relative:page;mso-position-vertical-relative:page;z-index:-251617280;mso-width-relative:page;mso-height-relative:page;" filled="f" stroked="f" coordsize="21600,21600" o:gfxdata="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SY8N22QAAAA8BAAAPAAAAAAAAAAEAIAAAACIAAABkcnMvZG93bnJldi54bWxQ&#10;SwECFAAUAAAACACHTuJA+d0c8b0BAAB0AwAADgAAAAAAAAABACAAAAAoAQAAZHJzL2Uyb0RvYy54&#10;bWxQSwUGAAAAAAYABgBZAQAAVwUAAAAA&#10;">
              <v:fill on="f" focussize="0,0"/>
              <v:stroke on="f"/>
              <v:imagedata o:title=""/>
              <o:lock v:ext="edit" aspectratio="f"/>
              <v:textbox inset="0mm,0mm,0mm,0mm">
                <w:txbxContent>
                  <w:p>
                    <w:pPr>
                      <w:spacing w:before="12"/>
                      <w:ind w:left="20" w:right="0" w:firstLine="0"/>
                      <w:jc w:val="left"/>
                      <w:rPr>
                        <w:rFonts w:ascii="Times New Roman"/>
                        <w:sz w:val="18"/>
                      </w:rPr>
                    </w:pPr>
                    <w:r>
                      <w:rPr>
                        <w:rFonts w:ascii="Times New Roman"/>
                        <w:sz w:val="18"/>
                      </w:rPr>
                      <w:t>40</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5408" behindDoc="1" locked="0" layoutInCell="1" allowOverlap="1">
              <wp:simplePos x="0" y="0"/>
              <wp:positionH relativeFrom="page">
                <wp:posOffset>444500</wp:posOffset>
              </wp:positionH>
              <wp:positionV relativeFrom="page">
                <wp:posOffset>547370</wp:posOffset>
              </wp:positionV>
              <wp:extent cx="707390" cy="222885"/>
              <wp:effectExtent l="0" t="0" r="0" b="0"/>
              <wp:wrapNone/>
              <wp:docPr id="180" name="文本框 4"/>
              <wp:cNvGraphicFramePr/>
              <a:graphic xmlns:a="http://schemas.openxmlformats.org/drawingml/2006/main">
                <a:graphicData uri="http://schemas.microsoft.com/office/word/2010/wordprocessingShape">
                  <wps:wsp>
                    <wps:cNvSpPr txBox="1"/>
                    <wps:spPr>
                      <a:xfrm>
                        <a:off x="0" y="0"/>
                        <a:ext cx="70739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1-2-3-4-7</w:t>
                          </w:r>
                        </w:p>
                      </w:txbxContent>
                    </wps:txbx>
                    <wps:bodyPr lIns="0" tIns="0" rIns="0" bIns="0" upright="1"/>
                  </wps:wsp>
                </a:graphicData>
              </a:graphic>
            </wp:anchor>
          </w:drawing>
        </mc:Choice>
        <mc:Fallback>
          <w:pict>
            <v:shape id="文本框 4" o:spid="_x0000_s1026" o:spt="202" type="#_x0000_t202" style="position:absolute;left:0pt;margin-left:35pt;margin-top:43.1pt;height:17.55pt;width:55.7pt;mso-position-horizontal-relative:page;mso-position-vertical-relative:page;z-index:-251651072;mso-width-relative:page;mso-height-relative:page;" filled="f" stroked="f" coordsize="21600,21600" o:gfxdata="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Kh8NnbYAAAACQEAAA8AAAAAAAAAAQAgAAAAIgAAAGRycy9kb3ducmV2LnhtbFBLAQIU&#10;ABQAAAAIAIdO4kAuZiJ4ugEAAHMDAAAOAAAAAAAAAAEAIAAAACcBAABkcnMvZTJvRG9jLnhtbFBL&#10;BQYAAAAABgAGAFkBAABT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1-2-3-4-7</w:t>
                    </w:r>
                  </w:p>
                </w:txbxContent>
              </v:textbox>
            </v:shape>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5648" behindDoc="1" locked="0" layoutInCell="1" allowOverlap="1">
              <wp:simplePos x="0" y="0"/>
              <wp:positionH relativeFrom="page">
                <wp:posOffset>444500</wp:posOffset>
              </wp:positionH>
              <wp:positionV relativeFrom="page">
                <wp:posOffset>943610</wp:posOffset>
              </wp:positionV>
              <wp:extent cx="2338070" cy="222885"/>
              <wp:effectExtent l="0" t="0" r="0" b="0"/>
              <wp:wrapNone/>
              <wp:docPr id="190" name="文本框 14"/>
              <wp:cNvGraphicFramePr/>
              <a:graphic xmlns:a="http://schemas.openxmlformats.org/drawingml/2006/main">
                <a:graphicData uri="http://schemas.microsoft.com/office/word/2010/wordprocessingShape">
                  <wps:wsp>
                    <wps:cNvSpPr txBox="1"/>
                    <wps:spPr>
                      <a:xfrm>
                        <a:off x="0" y="0"/>
                        <a:ext cx="233807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80-81-82-83-84-85-86-87-88-90</w:t>
                          </w:r>
                        </w:p>
                      </w:txbxContent>
                    </wps:txbx>
                    <wps:bodyPr lIns="0" tIns="0" rIns="0" bIns="0" upright="1"/>
                  </wps:wsp>
                </a:graphicData>
              </a:graphic>
            </wp:anchor>
          </w:drawing>
        </mc:Choice>
        <mc:Fallback>
          <w:pict>
            <v:shape id="文本框 14" o:spid="_x0000_s1026" o:spt="202" type="#_x0000_t202" style="position:absolute;left:0pt;margin-left:35pt;margin-top:74.3pt;height:17.55pt;width:184.1pt;mso-position-horizontal-relative:page;mso-position-vertical-relative:page;z-index:-251640832;mso-width-relative:page;mso-height-relative:page;" filled="f" stroked="f" coordsize="21600,21600" o:gfxdata="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eAs2PZAAAACgEAAA8AAAAAAAAAAQAgAAAAIgAAAGRycy9kb3ducmV2LnhtbFBL&#10;AQIUABQAAAAIAIdO4kBRX3E8vAEAAHUDAAAOAAAAAAAAAAEAIAAAACg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80-81-82-83-84-85-86-87-88-90</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444500</wp:posOffset>
              </wp:positionH>
              <wp:positionV relativeFrom="page">
                <wp:posOffset>547370</wp:posOffset>
              </wp:positionV>
              <wp:extent cx="1717040" cy="222885"/>
              <wp:effectExtent l="0" t="0" r="0" b="0"/>
              <wp:wrapNone/>
              <wp:docPr id="192" name="文本框 16"/>
              <wp:cNvGraphicFramePr/>
              <a:graphic xmlns:a="http://schemas.openxmlformats.org/drawingml/2006/main">
                <a:graphicData uri="http://schemas.microsoft.com/office/word/2010/wordprocessingShape">
                  <wps:wsp>
                    <wps:cNvSpPr txBox="1"/>
                    <wps:spPr>
                      <a:xfrm>
                        <a:off x="0" y="0"/>
                        <a:ext cx="171704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92-93-94-95-96-99-100</w:t>
                          </w:r>
                        </w:p>
                      </w:txbxContent>
                    </wps:txbx>
                    <wps:bodyPr lIns="0" tIns="0" rIns="0" bIns="0" upright="1"/>
                  </wps:wsp>
                </a:graphicData>
              </a:graphic>
            </wp:anchor>
          </w:drawing>
        </mc:Choice>
        <mc:Fallback>
          <w:pict>
            <v:shape id="文本框 16" o:spid="_x0000_s1026" o:spt="202" type="#_x0000_t202" style="position:absolute;left:0pt;margin-left:35pt;margin-top:43.1pt;height:17.55pt;width:135.2pt;mso-position-horizontal-relative:page;mso-position-vertical-relative:page;z-index:-251638784;mso-width-relative:page;mso-height-relative:page;" filled="f" stroked="f" coordsize="21600,21600" o:gfxdata="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D+YLwdgAAAAJAQAADwAAAAAAAAABACAAAAAiAAAAZHJzL2Rvd25yZXYueG1sUEsB&#10;AhQAFAAAAAgAh07iQBKxx0G8AQAAdQ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92-93-94-95-96-99-100</w:t>
                    </w:r>
                  </w:p>
                </w:txbxContent>
              </v:textbox>
            </v:shape>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444500</wp:posOffset>
              </wp:positionH>
              <wp:positionV relativeFrom="page">
                <wp:posOffset>547370</wp:posOffset>
              </wp:positionV>
              <wp:extent cx="441325" cy="222885"/>
              <wp:effectExtent l="0" t="0" r="0" b="0"/>
              <wp:wrapNone/>
              <wp:docPr id="193" name="文本框 17"/>
              <wp:cNvGraphicFramePr/>
              <a:graphic xmlns:a="http://schemas.openxmlformats.org/drawingml/2006/main">
                <a:graphicData uri="http://schemas.microsoft.com/office/word/2010/wordprocessingShape">
                  <wps:wsp>
                    <wps:cNvSpPr txBox="1"/>
                    <wps:spPr>
                      <a:xfrm>
                        <a:off x="0" y="0"/>
                        <a:ext cx="44132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97-98</w:t>
                          </w:r>
                        </w:p>
                      </w:txbxContent>
                    </wps:txbx>
                    <wps:bodyPr lIns="0" tIns="0" rIns="0" bIns="0" upright="1"/>
                  </wps:wsp>
                </a:graphicData>
              </a:graphic>
            </wp:anchor>
          </w:drawing>
        </mc:Choice>
        <mc:Fallback>
          <w:pict>
            <v:shape id="文本框 17" o:spid="_x0000_s1026" o:spt="202" type="#_x0000_t202" style="position:absolute;left:0pt;margin-left:35pt;margin-top:43.1pt;height:17.55pt;width:34.75pt;mso-position-horizontal-relative:page;mso-position-vertical-relative:page;z-index:-251637760;mso-width-relative:page;mso-height-relative:page;" filled="f" stroked="f" coordsize="21600,21600" o:gfxdata="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A5/iKXZAAAACQEAAA8AAAAAAAAAAQAgAAAAIgAAAGRycy9kb3ducmV2LnhtbFBL&#10;AQIUABQAAAAIAIdO4kC1muplvAEAAHQDAAAOAAAAAAAAAAEAIAAAACg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97-98</w:t>
                    </w:r>
                  </w:p>
                </w:txbxContent>
              </v:textbox>
            </v:shap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444500</wp:posOffset>
              </wp:positionH>
              <wp:positionV relativeFrom="page">
                <wp:posOffset>547370</wp:posOffset>
              </wp:positionV>
              <wp:extent cx="2242820" cy="222885"/>
              <wp:effectExtent l="0" t="0" r="0" b="0"/>
              <wp:wrapNone/>
              <wp:docPr id="194" name="文本框 18"/>
              <wp:cNvGraphicFramePr/>
              <a:graphic xmlns:a="http://schemas.openxmlformats.org/drawingml/2006/main">
                <a:graphicData uri="http://schemas.microsoft.com/office/word/2010/wordprocessingShape">
                  <wps:wsp>
                    <wps:cNvSpPr txBox="1"/>
                    <wps:spPr>
                      <a:xfrm>
                        <a:off x="0" y="0"/>
                        <a:ext cx="224282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101-102-103-104-105-107-110</w:t>
                          </w:r>
                        </w:p>
                      </w:txbxContent>
                    </wps:txbx>
                    <wps:bodyPr lIns="0" tIns="0" rIns="0" bIns="0" upright="1"/>
                  </wps:wsp>
                </a:graphicData>
              </a:graphic>
            </wp:anchor>
          </w:drawing>
        </mc:Choice>
        <mc:Fallback>
          <w:pict>
            <v:shape id="文本框 18" o:spid="_x0000_s1026" o:spt="202" type="#_x0000_t202" style="position:absolute;left:0pt;margin-left:35pt;margin-top:43.1pt;height:17.55pt;width:176.6pt;mso-position-horizontal-relative:page;mso-position-vertical-relative:page;z-index:-251636736;mso-width-relative:page;mso-height-relative:page;" filled="f" stroked="f" coordsize="21600,21600" o:gfxdata="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U0rA2AAAAAkBAAAPAAAAAAAAAAEAIAAAACIAAABkcnMvZG93bnJldi54bWxQSwEC&#10;FAAUAAAACACHTuJA3sI1L7sBAAB1AwAADgAAAAAAAAABACAAAAAn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101-102-103-104-105-107-110</w:t>
                    </w:r>
                  </w:p>
                </w:txbxContent>
              </v:textbox>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444500</wp:posOffset>
              </wp:positionH>
              <wp:positionV relativeFrom="page">
                <wp:posOffset>943610</wp:posOffset>
              </wp:positionV>
              <wp:extent cx="619760" cy="222885"/>
              <wp:effectExtent l="0" t="0" r="0" b="0"/>
              <wp:wrapNone/>
              <wp:docPr id="195" name="文本框 19"/>
              <wp:cNvGraphicFramePr/>
              <a:graphic xmlns:a="http://schemas.openxmlformats.org/drawingml/2006/main">
                <a:graphicData uri="http://schemas.microsoft.com/office/word/2010/wordprocessingShape">
                  <wps:wsp>
                    <wps:cNvSpPr txBox="1"/>
                    <wps:spPr>
                      <a:xfrm>
                        <a:off x="0" y="0"/>
                        <a:ext cx="61976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108-109</w:t>
                          </w:r>
                        </w:p>
                      </w:txbxContent>
                    </wps:txbx>
                    <wps:bodyPr lIns="0" tIns="0" rIns="0" bIns="0" upright="1"/>
                  </wps:wsp>
                </a:graphicData>
              </a:graphic>
            </wp:anchor>
          </w:drawing>
        </mc:Choice>
        <mc:Fallback>
          <w:pict>
            <v:shape id="文本框 19" o:spid="_x0000_s1026" o:spt="202" type="#_x0000_t202" style="position:absolute;left:0pt;margin-left:35pt;margin-top:74.3pt;height:17.55pt;width:48.8pt;mso-position-horizontal-relative:page;mso-position-vertical-relative:page;z-index:-251635712;mso-width-relative:page;mso-height-relative:page;" filled="f" stroked="f" coordsize="21600,21600" o:gfxdata="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0ZxFwdgAAAAKAQAADwAAAAAAAAABACAAAAAiAAAAZHJzL2Rvd25yZXYueG1sUEsB&#10;AhQAFAAAAAgAh07iQB3sGfS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108-109</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444500</wp:posOffset>
              </wp:positionH>
              <wp:positionV relativeFrom="page">
                <wp:posOffset>943610</wp:posOffset>
              </wp:positionV>
              <wp:extent cx="475615" cy="222885"/>
              <wp:effectExtent l="0" t="0" r="0" b="0"/>
              <wp:wrapNone/>
              <wp:docPr id="196" name="文本框 20"/>
              <wp:cNvGraphicFramePr/>
              <a:graphic xmlns:a="http://schemas.openxmlformats.org/drawingml/2006/main">
                <a:graphicData uri="http://schemas.microsoft.com/office/word/2010/wordprocessingShape">
                  <wps:wsp>
                    <wps:cNvSpPr txBox="1"/>
                    <wps:spPr>
                      <a:xfrm>
                        <a:off x="0" y="0"/>
                        <a:ext cx="47561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6"/>
                              <w:sz w:val="28"/>
                            </w:rPr>
                            <w:t>ZPT-1</w:t>
                          </w:r>
                        </w:p>
                      </w:txbxContent>
                    </wps:txbx>
                    <wps:bodyPr lIns="0" tIns="0" rIns="0" bIns="0" upright="1"/>
                  </wps:wsp>
                </a:graphicData>
              </a:graphic>
            </wp:anchor>
          </w:drawing>
        </mc:Choice>
        <mc:Fallback>
          <w:pict>
            <v:shape id="文本框 20" o:spid="_x0000_s1026" o:spt="202" type="#_x0000_t202" style="position:absolute;left:0pt;margin-left:35pt;margin-top:74.3pt;height:17.55pt;width:37.45pt;mso-position-horizontal-relative:page;mso-position-vertical-relative:page;z-index:-251634688;mso-width-relative:page;mso-height-relative:page;" filled="f" stroked="f" coordsize="21600,21600" o:gfxdata="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WKioV2QAAAAoBAAAPAAAAAAAAAAEAIAAAACIAAABkcnMvZG93bnJldi54bWxQSwEC&#10;FAAUAAAACACHTuJA+KpztboBAAB0AwAADgAAAAAAAAABACAAAAAo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6"/>
                        <w:sz w:val="28"/>
                      </w:rPr>
                      <w:t>ZPT-1</w:t>
                    </w:r>
                  </w:p>
                </w:txbxContent>
              </v:textbox>
            </v:shape>
          </w:pict>
        </mc:Fallback>
      </mc:AlternateConten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444500</wp:posOffset>
              </wp:positionH>
              <wp:positionV relativeFrom="page">
                <wp:posOffset>547370</wp:posOffset>
              </wp:positionV>
              <wp:extent cx="475615" cy="222885"/>
              <wp:effectExtent l="0" t="0" r="0" b="0"/>
              <wp:wrapNone/>
              <wp:docPr id="197" name="文本框 21"/>
              <wp:cNvGraphicFramePr/>
              <a:graphic xmlns:a="http://schemas.openxmlformats.org/drawingml/2006/main">
                <a:graphicData uri="http://schemas.microsoft.com/office/word/2010/wordprocessingShape">
                  <wps:wsp>
                    <wps:cNvSpPr txBox="1"/>
                    <wps:spPr>
                      <a:xfrm>
                        <a:off x="0" y="0"/>
                        <a:ext cx="47561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6"/>
                              <w:sz w:val="28"/>
                            </w:rPr>
                            <w:t>ZPT-2</w:t>
                          </w:r>
                        </w:p>
                      </w:txbxContent>
                    </wps:txbx>
                    <wps:bodyPr lIns="0" tIns="0" rIns="0" bIns="0" upright="1"/>
                  </wps:wsp>
                </a:graphicData>
              </a:graphic>
            </wp:anchor>
          </w:drawing>
        </mc:Choice>
        <mc:Fallback>
          <w:pict>
            <v:shape id="文本框 21" o:spid="_x0000_s1026" o:spt="202" type="#_x0000_t202" style="position:absolute;left:0pt;margin-left:35pt;margin-top:43.1pt;height:17.55pt;width:37.45pt;mso-position-horizontal-relative:page;mso-position-vertical-relative:page;z-index:-251633664;mso-width-relative:page;mso-height-relative:page;" filled="f" stroked="f" coordsize="21600,21600" o:gfxdata="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9tGeB2QAAAAkBAAAPAAAAAAAAAAEAIAAAACIAAABkcnMvZG93bnJldi54bWxQ&#10;SwECFAAUAAAACACHTuJAPdZNbb0BAAB0AwAADgAAAAAAAAABACAAAAAoAQAAZHJzL2Uyb0RvYy54&#10;bWxQSwUGAAAAAAYABgBZAQAAVw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6"/>
                        <w:sz w:val="28"/>
                      </w:rPr>
                      <w:t>ZPT-2</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444500</wp:posOffset>
              </wp:positionH>
              <wp:positionV relativeFrom="page">
                <wp:posOffset>547370</wp:posOffset>
              </wp:positionV>
              <wp:extent cx="621665" cy="222885"/>
              <wp:effectExtent l="0" t="0" r="0" b="0"/>
              <wp:wrapNone/>
              <wp:docPr id="198" name="文本框 22"/>
              <wp:cNvGraphicFramePr/>
              <a:graphic xmlns:a="http://schemas.openxmlformats.org/drawingml/2006/main">
                <a:graphicData uri="http://schemas.microsoft.com/office/word/2010/wordprocessingShape">
                  <wps:wsp>
                    <wps:cNvSpPr txBox="1"/>
                    <wps:spPr>
                      <a:xfrm>
                        <a:off x="0" y="0"/>
                        <a:ext cx="62166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5"/>
                              <w:sz w:val="28"/>
                            </w:rPr>
                            <w:t>ZPT-2-1</w:t>
                          </w:r>
                        </w:p>
                      </w:txbxContent>
                    </wps:txbx>
                    <wps:bodyPr lIns="0" tIns="0" rIns="0" bIns="0" upright="1"/>
                  </wps:wsp>
                </a:graphicData>
              </a:graphic>
            </wp:anchor>
          </w:drawing>
        </mc:Choice>
        <mc:Fallback>
          <w:pict>
            <v:shape id="文本框 22" o:spid="_x0000_s1026" o:spt="202" type="#_x0000_t202" style="position:absolute;left:0pt;margin-left:35pt;margin-top:43.1pt;height:17.55pt;width:48.95pt;mso-position-horizontal-relative:page;mso-position-vertical-relative:page;z-index:-251632640;mso-width-relative:page;mso-height-relative:page;" filled="f" stroked="f" coordsize="21600,21600" o:gfxdata="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RmuXNkAAAAJAQAADwAAAAAAAAABACAAAAAiAAAAZHJzL2Rvd25yZXYueG1sUEsB&#10;AhQAFAAAAAgAh07iQBP3oSC7AQAAdAMAAA4AAAAAAAAAAQAgAAAAKA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5"/>
                        <w:sz w:val="28"/>
                      </w:rPr>
                      <w:t>ZPT-2-1</w:t>
                    </w:r>
                  </w:p>
                </w:txbxContent>
              </v:textbox>
            </v:shape>
          </w:pict>
        </mc:Fallback>
      </mc:AlternateConten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444500</wp:posOffset>
              </wp:positionH>
              <wp:positionV relativeFrom="page">
                <wp:posOffset>547370</wp:posOffset>
              </wp:positionV>
              <wp:extent cx="621665" cy="222885"/>
              <wp:effectExtent l="0" t="0" r="0" b="0"/>
              <wp:wrapNone/>
              <wp:docPr id="199" name="文本框 23"/>
              <wp:cNvGraphicFramePr/>
              <a:graphic xmlns:a="http://schemas.openxmlformats.org/drawingml/2006/main">
                <a:graphicData uri="http://schemas.microsoft.com/office/word/2010/wordprocessingShape">
                  <wps:wsp>
                    <wps:cNvSpPr txBox="1"/>
                    <wps:spPr>
                      <a:xfrm>
                        <a:off x="0" y="0"/>
                        <a:ext cx="62166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5"/>
                              <w:sz w:val="28"/>
                            </w:rPr>
                            <w:t>ZPT-2-2</w:t>
                          </w:r>
                        </w:p>
                      </w:txbxContent>
                    </wps:txbx>
                    <wps:bodyPr lIns="0" tIns="0" rIns="0" bIns="0" upright="1"/>
                  </wps:wsp>
                </a:graphicData>
              </a:graphic>
            </wp:anchor>
          </w:drawing>
        </mc:Choice>
        <mc:Fallback>
          <w:pict>
            <v:shape id="文本框 23" o:spid="_x0000_s1026" o:spt="202" type="#_x0000_t202" style="position:absolute;left:0pt;margin-left:35pt;margin-top:43.1pt;height:17.55pt;width:48.95pt;mso-position-horizontal-relative:page;mso-position-vertical-relative:page;z-index:-251631616;mso-width-relative:page;mso-height-relative:page;" filled="f" stroked="f" coordsize="21600,21600" o:gfxdata="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RmuXNkAAAAJAQAADwAAAAAAAAABACAAAAAiAAAAZHJzL2Rvd25yZXYueG1sUEsB&#10;AhQAFAAAAAgAh07iQNaLn/i7AQAAdAMAAA4AAAAAAAAAAQAgAAAAKA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5"/>
                        <w:sz w:val="28"/>
                      </w:rPr>
                      <w:t>ZPT-2-2</w:t>
                    </w:r>
                  </w:p>
                </w:txbxContent>
              </v:textbox>
            </v:shape>
          </w:pict>
        </mc:Fallback>
      </mc:AlternateConten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444500</wp:posOffset>
              </wp:positionH>
              <wp:positionV relativeFrom="page">
                <wp:posOffset>547370</wp:posOffset>
              </wp:positionV>
              <wp:extent cx="621665" cy="222885"/>
              <wp:effectExtent l="0" t="0" r="0" b="0"/>
              <wp:wrapNone/>
              <wp:docPr id="200" name="文本框 24"/>
              <wp:cNvGraphicFramePr/>
              <a:graphic xmlns:a="http://schemas.openxmlformats.org/drawingml/2006/main">
                <a:graphicData uri="http://schemas.microsoft.com/office/word/2010/wordprocessingShape">
                  <wps:wsp>
                    <wps:cNvSpPr txBox="1"/>
                    <wps:spPr>
                      <a:xfrm>
                        <a:off x="0" y="0"/>
                        <a:ext cx="62166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5"/>
                              <w:sz w:val="28"/>
                            </w:rPr>
                            <w:t>ZPT-2-3</w:t>
                          </w:r>
                        </w:p>
                      </w:txbxContent>
                    </wps:txbx>
                    <wps:bodyPr lIns="0" tIns="0" rIns="0" bIns="0" upright="1"/>
                  </wps:wsp>
                </a:graphicData>
              </a:graphic>
            </wp:anchor>
          </w:drawing>
        </mc:Choice>
        <mc:Fallback>
          <w:pict>
            <v:shape id="文本框 24" o:spid="_x0000_s1026" o:spt="202" type="#_x0000_t202" style="position:absolute;left:0pt;margin-left:35pt;margin-top:43.1pt;height:17.55pt;width:48.95pt;mso-position-horizontal-relative:page;mso-position-vertical-relative:page;z-index:-251630592;mso-width-relative:page;mso-height-relative:page;" filled="f" stroked="f" coordsize="21600,21600" o:gfxdata="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gRmuXNkAAAAJAQAADwAAAAAAAAABACAAAAAiAAAAZHJzL2Rvd25yZXYueG1sUEsB&#10;AhQAFAAAAAgAh07iQKFyga27AQAAdAMAAA4AAAAAAAAAAQAgAAAAKA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5"/>
                        <w:sz w:val="28"/>
                      </w:rPr>
                      <w:t>ZPT-2-3</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7456" behindDoc="1" locked="0" layoutInCell="1" allowOverlap="1">
              <wp:simplePos x="0" y="0"/>
              <wp:positionH relativeFrom="page">
                <wp:posOffset>444500</wp:posOffset>
              </wp:positionH>
              <wp:positionV relativeFrom="page">
                <wp:posOffset>547370</wp:posOffset>
              </wp:positionV>
              <wp:extent cx="886460" cy="222885"/>
              <wp:effectExtent l="0" t="0" r="0" b="0"/>
              <wp:wrapNone/>
              <wp:docPr id="182" name="文本框 6"/>
              <wp:cNvGraphicFramePr/>
              <a:graphic xmlns:a="http://schemas.openxmlformats.org/drawingml/2006/main">
                <a:graphicData uri="http://schemas.microsoft.com/office/word/2010/wordprocessingShape">
                  <wps:wsp>
                    <wps:cNvSpPr txBox="1"/>
                    <wps:spPr>
                      <a:xfrm>
                        <a:off x="0" y="0"/>
                        <a:ext cx="88646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5-6-9-19-20</w:t>
                          </w:r>
                        </w:p>
                      </w:txbxContent>
                    </wps:txbx>
                    <wps:bodyPr lIns="0" tIns="0" rIns="0" bIns="0" upright="1"/>
                  </wps:wsp>
                </a:graphicData>
              </a:graphic>
            </wp:anchor>
          </w:drawing>
        </mc:Choice>
        <mc:Fallback>
          <w:pict>
            <v:shape id="文本框 6" o:spid="_x0000_s1026" o:spt="202" type="#_x0000_t202" style="position:absolute;left:0pt;margin-left:35pt;margin-top:43.1pt;height:17.55pt;width:69.8pt;mso-position-horizontal-relative:page;mso-position-vertical-relative:page;z-index:-251649024;mso-width-relative:page;mso-height-relative:page;" filled="f" stroked="f" coordsize="21600,21600" o:gfxdata="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QmTf8NgAAAAJAQAADwAAAAAAAAABACAAAAAiAAAAZHJzL2Rvd25yZXYueG1sUEsBAhQA&#10;FAAAAAgAh07iQBY8k8u5AQAAcwMAAA4AAAAAAAAAAQAgAAAAJwEAAGRycy9lMm9Eb2MueG1sUEsF&#10;BgAAAAAGAAYAWQEAAFI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5-6-9-19-20</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7936" behindDoc="1" locked="0" layoutInCell="1" allowOverlap="1">
              <wp:simplePos x="0" y="0"/>
              <wp:positionH relativeFrom="page">
                <wp:posOffset>444500</wp:posOffset>
              </wp:positionH>
              <wp:positionV relativeFrom="page">
                <wp:posOffset>943610</wp:posOffset>
              </wp:positionV>
              <wp:extent cx="475615" cy="222885"/>
              <wp:effectExtent l="0" t="0" r="0" b="0"/>
              <wp:wrapNone/>
              <wp:docPr id="202" name="文本框 26"/>
              <wp:cNvGraphicFramePr/>
              <a:graphic xmlns:a="http://schemas.openxmlformats.org/drawingml/2006/main">
                <a:graphicData uri="http://schemas.microsoft.com/office/word/2010/wordprocessingShape">
                  <wps:wsp>
                    <wps:cNvSpPr txBox="1"/>
                    <wps:spPr>
                      <a:xfrm>
                        <a:off x="0" y="0"/>
                        <a:ext cx="47561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6"/>
                              <w:sz w:val="28"/>
                            </w:rPr>
                            <w:t>ZPT-3</w:t>
                          </w:r>
                        </w:p>
                      </w:txbxContent>
                    </wps:txbx>
                    <wps:bodyPr lIns="0" tIns="0" rIns="0" bIns="0" upright="1"/>
                  </wps:wsp>
                </a:graphicData>
              </a:graphic>
            </wp:anchor>
          </w:drawing>
        </mc:Choice>
        <mc:Fallback>
          <w:pict>
            <v:shape id="文本框 26" o:spid="_x0000_s1026" o:spt="202" type="#_x0000_t202" style="position:absolute;left:0pt;margin-left:35pt;margin-top:74.3pt;height:17.55pt;width:37.45pt;mso-position-horizontal-relative:page;mso-position-vertical-relative:page;z-index:-251628544;mso-width-relative:page;mso-height-relative:page;" filled="f" stroked="f" coordsize="21600,21600" o:gfxdata="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YqKhXZAAAACgEAAA8AAAAAAAAAAQAgAAAAIgAAAGRycy9kb3ducmV2LnhtbFBL&#10;AQIUABQAAAAIAIdO4kD7SRXwvAEAAHQDAAAOAAAAAAAAAAEAIAAAACg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6"/>
                        <w:sz w:val="28"/>
                      </w:rPr>
                      <w:t>ZPT-3</w:t>
                    </w:r>
                  </w:p>
                </w:txbxContent>
              </v:textbox>
            </v:shape>
          </w:pict>
        </mc:Fallback>
      </mc:AlternateConten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89984" behindDoc="1" locked="0" layoutInCell="1" allowOverlap="1">
              <wp:simplePos x="0" y="0"/>
              <wp:positionH relativeFrom="page">
                <wp:posOffset>444500</wp:posOffset>
              </wp:positionH>
              <wp:positionV relativeFrom="page">
                <wp:posOffset>943610</wp:posOffset>
              </wp:positionV>
              <wp:extent cx="621665" cy="222885"/>
              <wp:effectExtent l="0" t="0" r="0" b="0"/>
              <wp:wrapNone/>
              <wp:docPr id="204" name="文本框 28"/>
              <wp:cNvGraphicFramePr/>
              <a:graphic xmlns:a="http://schemas.openxmlformats.org/drawingml/2006/main">
                <a:graphicData uri="http://schemas.microsoft.com/office/word/2010/wordprocessingShape">
                  <wps:wsp>
                    <wps:cNvSpPr txBox="1"/>
                    <wps:spPr>
                      <a:xfrm>
                        <a:off x="0" y="0"/>
                        <a:ext cx="62166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5"/>
                              <w:sz w:val="28"/>
                            </w:rPr>
                            <w:t>ZPT-3-1</w:t>
                          </w:r>
                        </w:p>
                      </w:txbxContent>
                    </wps:txbx>
                    <wps:bodyPr lIns="0" tIns="0" rIns="0" bIns="0" upright="1"/>
                  </wps:wsp>
                </a:graphicData>
              </a:graphic>
            </wp:anchor>
          </w:drawing>
        </mc:Choice>
        <mc:Fallback>
          <w:pict>
            <v:shape id="文本框 28" o:spid="_x0000_s1026" o:spt="202" type="#_x0000_t202" style="position:absolute;left:0pt;margin-left:35pt;margin-top:74.3pt;height:17.55pt;width:48.95pt;mso-position-horizontal-relative:page;mso-position-vertical-relative:page;z-index:-251626496;mso-width-relative:page;mso-height-relative:page;" filled="f" stroked="f" coordsize="21600,21600" o:gfxdata="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qH48jZAAAACgEAAA8AAAAAAAAAAQAgAAAAIgAAAGRycy9kb3ducmV2LnhtbFBL&#10;AQIUABQAAAAIAIdO4kCEMFiDvAEAAHQDAAAOAAAAAAAAAAEAIAAAACg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5"/>
                        <w:sz w:val="28"/>
                      </w:rPr>
                      <w:t>ZPT-3-1</w:t>
                    </w:r>
                  </w:p>
                </w:txbxContent>
              </v:textbox>
            </v:shape>
          </w:pict>
        </mc:Fallback>
      </mc:AlternateConten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444500</wp:posOffset>
              </wp:positionH>
              <wp:positionV relativeFrom="page">
                <wp:posOffset>943610</wp:posOffset>
              </wp:positionV>
              <wp:extent cx="621665" cy="222885"/>
              <wp:effectExtent l="0" t="0" r="0" b="0"/>
              <wp:wrapNone/>
              <wp:docPr id="205" name="文本框 29"/>
              <wp:cNvGraphicFramePr/>
              <a:graphic xmlns:a="http://schemas.openxmlformats.org/drawingml/2006/main">
                <a:graphicData uri="http://schemas.microsoft.com/office/word/2010/wordprocessingShape">
                  <wps:wsp>
                    <wps:cNvSpPr txBox="1"/>
                    <wps:spPr>
                      <a:xfrm>
                        <a:off x="0" y="0"/>
                        <a:ext cx="621665" cy="222885"/>
                      </a:xfrm>
                      <a:prstGeom prst="rect">
                        <a:avLst/>
                      </a:prstGeom>
                      <a:noFill/>
                      <a:ln>
                        <a:noFill/>
                      </a:ln>
                    </wps:spPr>
                    <wps:txbx>
                      <w:txbxContent>
                        <w:p>
                          <w:pPr>
                            <w:spacing w:before="9"/>
                            <w:ind w:left="20" w:right="0" w:firstLine="0"/>
                            <w:jc w:val="left"/>
                            <w:rPr>
                              <w:rFonts w:ascii="Times New Roman"/>
                              <w:sz w:val="28"/>
                            </w:rPr>
                          </w:pPr>
                          <w:r>
                            <w:rPr>
                              <w:rFonts w:ascii="Times New Roman"/>
                              <w:spacing w:val="-5"/>
                              <w:sz w:val="28"/>
                            </w:rPr>
                            <w:t>ZPT-3-2</w:t>
                          </w:r>
                        </w:p>
                      </w:txbxContent>
                    </wps:txbx>
                    <wps:bodyPr lIns="0" tIns="0" rIns="0" bIns="0" upright="1"/>
                  </wps:wsp>
                </a:graphicData>
              </a:graphic>
            </wp:anchor>
          </w:drawing>
        </mc:Choice>
        <mc:Fallback>
          <w:pict>
            <v:shape id="文本框 29" o:spid="_x0000_s1026" o:spt="202" type="#_x0000_t202" style="position:absolute;left:0pt;margin-left:35pt;margin-top:74.3pt;height:17.55pt;width:48.95pt;mso-position-horizontal-relative:page;mso-position-vertical-relative:page;z-index:-251625472;mso-width-relative:page;mso-height-relative:page;" filled="f" stroked="f" coordsize="21600,21600" o:gfxdata="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GqH48jZAAAACgEAAA8AAAAAAAAAAQAgAAAAIgAAAGRycy9kb3ducmV2LnhtbFBL&#10;AQIUABQAAAAIAIdO4kBBTGZbvAEAAHQDAAAOAAAAAAAAAAEAIAAAACg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pacing w:val="-5"/>
                        <w:sz w:val="28"/>
                      </w:rPr>
                      <w:t>ZPT-3-2</w:t>
                    </w:r>
                  </w:p>
                </w:txbxContent>
              </v:textbox>
            </v:shape>
          </w:pict>
        </mc:Fallback>
      </mc:AlternateConten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444500</wp:posOffset>
              </wp:positionH>
              <wp:positionV relativeFrom="page">
                <wp:posOffset>547370</wp:posOffset>
              </wp:positionV>
              <wp:extent cx="282575" cy="222885"/>
              <wp:effectExtent l="0" t="0" r="0" b="0"/>
              <wp:wrapNone/>
              <wp:docPr id="206" name="文本框 30"/>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Z-1</w:t>
                          </w:r>
                        </w:p>
                      </w:txbxContent>
                    </wps:txbx>
                    <wps:bodyPr lIns="0" tIns="0" rIns="0" bIns="0" upright="1"/>
                  </wps:wsp>
                </a:graphicData>
              </a:graphic>
            </wp:anchor>
          </w:drawing>
        </mc:Choice>
        <mc:Fallback>
          <w:pict>
            <v:shape id="文本框 30" o:spid="_x0000_s1026" o:spt="202" type="#_x0000_t202" style="position:absolute;left:0pt;margin-left:35pt;margin-top:43.1pt;height:17.55pt;width:22.25pt;mso-position-horizontal-relative:page;mso-position-vertical-relative:page;z-index:-251624448;mso-width-relative:page;mso-height-relative:page;" filled="f" stroked="f" coordsize="21600,21600" o:gfxdata="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x/xH2AAAAAkBAAAPAAAAAAAAAAEAIAAAACIAAABkcnMvZG93bnJldi54bWxQSwEC&#10;FAAUAAAACACHTuJAwUza6LsBAAB0AwAADgAAAAAAAAABACAAAAAn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Z-1</w:t>
                    </w:r>
                  </w:p>
                </w:txbxContent>
              </v:textbox>
            </v:shape>
          </w:pict>
        </mc:Fallback>
      </mc:AlternateConten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444500</wp:posOffset>
              </wp:positionH>
              <wp:positionV relativeFrom="page">
                <wp:posOffset>547370</wp:posOffset>
              </wp:positionV>
              <wp:extent cx="282575" cy="222885"/>
              <wp:effectExtent l="0" t="0" r="0" b="0"/>
              <wp:wrapNone/>
              <wp:docPr id="207" name="文本框 31"/>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Z-2</w:t>
                          </w:r>
                        </w:p>
                      </w:txbxContent>
                    </wps:txbx>
                    <wps:bodyPr lIns="0" tIns="0" rIns="0" bIns="0" upright="1"/>
                  </wps:wsp>
                </a:graphicData>
              </a:graphic>
            </wp:anchor>
          </w:drawing>
        </mc:Choice>
        <mc:Fallback>
          <w:pict>
            <v:shape id="文本框 31" o:spid="_x0000_s1026" o:spt="202" type="#_x0000_t202" style="position:absolute;left:0pt;margin-left:35pt;margin-top:43.1pt;height:17.55pt;width:22.25pt;mso-position-horizontal-relative:page;mso-position-vertical-relative:page;z-index:-251623424;mso-width-relative:page;mso-height-relative:page;" filled="f" stroked="f" coordsize="21600,21600" o:gfxdata="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nH/EfYAAAACQEAAA8AAAAAAAAAAQAgAAAAIgAAAGRycy9kb3ducmV2LnhtbFBL&#10;AQIUABQAAAAIAIdO4kAEMOQw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Z-2</w:t>
                    </w:r>
                  </w:p>
                </w:txbxContent>
              </v:textbox>
            </v:shape>
          </w:pict>
        </mc:Fallback>
      </mc:AlternateConten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4080" behindDoc="1" locked="0" layoutInCell="1" allowOverlap="1">
              <wp:simplePos x="0" y="0"/>
              <wp:positionH relativeFrom="page">
                <wp:posOffset>444500</wp:posOffset>
              </wp:positionH>
              <wp:positionV relativeFrom="page">
                <wp:posOffset>547370</wp:posOffset>
              </wp:positionV>
              <wp:extent cx="432435" cy="222885"/>
              <wp:effectExtent l="0" t="0" r="0" b="0"/>
              <wp:wrapNone/>
              <wp:docPr id="208" name="文本框 32"/>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Z-2-1</w:t>
                          </w:r>
                        </w:p>
                      </w:txbxContent>
                    </wps:txbx>
                    <wps:bodyPr lIns="0" tIns="0" rIns="0" bIns="0" upright="1"/>
                  </wps:wsp>
                </a:graphicData>
              </a:graphic>
            </wp:anchor>
          </w:drawing>
        </mc:Choice>
        <mc:Fallback>
          <w:pict>
            <v:shape id="文本框 32" o:spid="_x0000_s1026" o:spt="202" type="#_x0000_t202" style="position:absolute;left:0pt;margin-left:35pt;margin-top:43.1pt;height:17.55pt;width:34.05pt;mso-position-horizontal-relative:page;mso-position-vertical-relative:page;z-index:-251622400;mso-width-relative:page;mso-height-relative:page;" filled="f" stroked="f" coordsize="21600,21600" o:gfxdata="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5SWMDYAAAACQEAAA8AAAAAAAAAAQAgAAAAIgAAAGRycy9kb3ducmV2LnhtbFBL&#10;AQIUABQAAAAIAIdO4kAW5NGH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Z-2-1</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5104" behindDoc="1" locked="0" layoutInCell="1" allowOverlap="1">
              <wp:simplePos x="0" y="0"/>
              <wp:positionH relativeFrom="page">
                <wp:posOffset>444500</wp:posOffset>
              </wp:positionH>
              <wp:positionV relativeFrom="page">
                <wp:posOffset>547370</wp:posOffset>
              </wp:positionV>
              <wp:extent cx="432435" cy="222885"/>
              <wp:effectExtent l="0" t="0" r="0" b="0"/>
              <wp:wrapNone/>
              <wp:docPr id="209" name="文本框 33"/>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Z-2-2</w:t>
                          </w:r>
                        </w:p>
                      </w:txbxContent>
                    </wps:txbx>
                    <wps:bodyPr lIns="0" tIns="0" rIns="0" bIns="0" upright="1"/>
                  </wps:wsp>
                </a:graphicData>
              </a:graphic>
            </wp:anchor>
          </w:drawing>
        </mc:Choice>
        <mc:Fallback>
          <w:pict>
            <v:shape id="文本框 33" o:spid="_x0000_s1026" o:spt="202" type="#_x0000_t202" style="position:absolute;left:0pt;margin-left:35pt;margin-top:43.1pt;height:17.55pt;width:34.05pt;mso-position-horizontal-relative:page;mso-position-vertical-relative:page;z-index:-251621376;mso-width-relative:page;mso-height-relative:page;" filled="f" stroked="f" coordsize="21600,21600" o:gfxdata="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5SWMDYAAAACQEAAA8AAAAAAAAAAQAgAAAAIgAAAGRycy9kb3ducmV2LnhtbFBL&#10;AQIUABQAAAAIAIdO4kDTmO9f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Z-2-2</w:t>
                    </w:r>
                  </w:p>
                </w:txbxContent>
              </v:textbox>
            </v:shape>
          </w:pict>
        </mc:Fallback>
      </mc:AlternateConten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6128" behindDoc="1" locked="0" layoutInCell="1" allowOverlap="1">
              <wp:simplePos x="0" y="0"/>
              <wp:positionH relativeFrom="page">
                <wp:posOffset>444500</wp:posOffset>
              </wp:positionH>
              <wp:positionV relativeFrom="page">
                <wp:posOffset>547370</wp:posOffset>
              </wp:positionV>
              <wp:extent cx="282575" cy="222885"/>
              <wp:effectExtent l="0" t="0" r="0" b="0"/>
              <wp:wrapNone/>
              <wp:docPr id="210" name="文本框 34"/>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Z-3</w:t>
                          </w:r>
                        </w:p>
                      </w:txbxContent>
                    </wps:txbx>
                    <wps:bodyPr lIns="0" tIns="0" rIns="0" bIns="0" upright="1"/>
                  </wps:wsp>
                </a:graphicData>
              </a:graphic>
            </wp:anchor>
          </w:drawing>
        </mc:Choice>
        <mc:Fallback>
          <w:pict>
            <v:shape id="文本框 34" o:spid="_x0000_s1026" o:spt="202" type="#_x0000_t202" style="position:absolute;left:0pt;margin-left:35pt;margin-top:43.1pt;height:17.55pt;width:22.25pt;mso-position-horizontal-relative:page;mso-position-vertical-relative:page;z-index:-251620352;mso-width-relative:page;mso-height-relative:page;" filled="f" stroked="f" coordsize="21600,21600" o:gfxdata="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Jx/xH2AAAAAkBAAAPAAAAAAAAAAEAIAAAACIAAABkcnMvZG93bnJldi54bWxQSwEC&#10;FAAUAAAACACHTuJASkyuXLsBAAB0AwAADgAAAAAAAAABACAAAAAn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Z-3</w:t>
                    </w:r>
                  </w:p>
                </w:txbxContent>
              </v:textbox>
            </v:shape>
          </w:pict>
        </mc:Fallback>
      </mc:AlternateConten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7152" behindDoc="1" locked="0" layoutInCell="1" allowOverlap="1">
              <wp:simplePos x="0" y="0"/>
              <wp:positionH relativeFrom="page">
                <wp:posOffset>444500</wp:posOffset>
              </wp:positionH>
              <wp:positionV relativeFrom="page">
                <wp:posOffset>547370</wp:posOffset>
              </wp:positionV>
              <wp:extent cx="432435" cy="222885"/>
              <wp:effectExtent l="0" t="0" r="0" b="0"/>
              <wp:wrapNone/>
              <wp:docPr id="211" name="文本框 35"/>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Z-3-1</w:t>
                          </w:r>
                        </w:p>
                      </w:txbxContent>
                    </wps:txbx>
                    <wps:bodyPr lIns="0" tIns="0" rIns="0" bIns="0" upright="1"/>
                  </wps:wsp>
                </a:graphicData>
              </a:graphic>
            </wp:anchor>
          </w:drawing>
        </mc:Choice>
        <mc:Fallback>
          <w:pict>
            <v:shape id="文本框 35" o:spid="_x0000_s1026" o:spt="202" type="#_x0000_t202" style="position:absolute;left:0pt;margin-left:35pt;margin-top:43.1pt;height:17.55pt;width:34.05pt;mso-position-horizontal-relative:page;mso-position-vertical-relative:page;z-index:-251619328;mso-width-relative:page;mso-height-relative:page;" filled="f" stroked="f" coordsize="21600,21600" o:gfxdata="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lJYwNgAAAAJAQAADwAAAAAAAAABACAAAAAiAAAAZHJzL2Rvd25yZXYueG1sUEsB&#10;AhQAFAAAAAgAh07iQCIB0Ei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Z-3-1</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98176" behindDoc="1" locked="0" layoutInCell="1" allowOverlap="1">
              <wp:simplePos x="0" y="0"/>
              <wp:positionH relativeFrom="page">
                <wp:posOffset>444500</wp:posOffset>
              </wp:positionH>
              <wp:positionV relativeFrom="page">
                <wp:posOffset>547370</wp:posOffset>
              </wp:positionV>
              <wp:extent cx="432435" cy="222885"/>
              <wp:effectExtent l="0" t="0" r="0" b="0"/>
              <wp:wrapNone/>
              <wp:docPr id="212" name="文本框 36"/>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Z-3-2</w:t>
                          </w:r>
                        </w:p>
                      </w:txbxContent>
                    </wps:txbx>
                    <wps:bodyPr lIns="0" tIns="0" rIns="0" bIns="0" upright="1"/>
                  </wps:wsp>
                </a:graphicData>
              </a:graphic>
            </wp:anchor>
          </w:drawing>
        </mc:Choice>
        <mc:Fallback>
          <w:pict>
            <v:shape id="文本框 36" o:spid="_x0000_s1026" o:spt="202" type="#_x0000_t202" style="position:absolute;left:0pt;margin-left:35pt;margin-top:43.1pt;height:17.55pt;width:34.05pt;mso-position-horizontal-relative:page;mso-position-vertical-relative:page;z-index:-251618304;mso-width-relative:page;mso-height-relative:page;" filled="f" stroked="f" coordsize="21600,21600" o:gfxdata="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5SWMDYAAAACQEAAA8AAAAAAAAAAQAgAAAAIgAAAGRycy9kb3ducmV2LnhtbFBL&#10;AQIUABQAAAAIAIdO4kAsguP7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Z-3-2</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0224" behindDoc="1" locked="0" layoutInCell="1" allowOverlap="1">
              <wp:simplePos x="0" y="0"/>
              <wp:positionH relativeFrom="page">
                <wp:posOffset>444500</wp:posOffset>
              </wp:positionH>
              <wp:positionV relativeFrom="page">
                <wp:posOffset>1339850</wp:posOffset>
              </wp:positionV>
              <wp:extent cx="282575" cy="222885"/>
              <wp:effectExtent l="0" t="0" r="0" b="0"/>
              <wp:wrapNone/>
              <wp:docPr id="214" name="文本框 38"/>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Z-4</w:t>
                          </w:r>
                        </w:p>
                      </w:txbxContent>
                    </wps:txbx>
                    <wps:bodyPr lIns="0" tIns="0" rIns="0" bIns="0" upright="1"/>
                  </wps:wsp>
                </a:graphicData>
              </a:graphic>
            </wp:anchor>
          </w:drawing>
        </mc:Choice>
        <mc:Fallback>
          <w:pict>
            <v:shape id="文本框 38" o:spid="_x0000_s1026" o:spt="202" type="#_x0000_t202" style="position:absolute;left:0pt;margin-left:35pt;margin-top:105.5pt;height:17.55pt;width:22.25pt;mso-position-horizontal-relative:page;mso-position-vertical-relative:page;z-index:-251616256;mso-width-relative:page;mso-height-relative:page;" filled="f" stroked="f" coordsize="21600,21600" o:gfxdata="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PI32DYAAAACgEAAA8AAAAAAAAAAQAgAAAAIgAAAGRycy9kb3ducmV2LnhtbFBL&#10;AQIUABQAAAAIAIdO4kBvDndy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Z-4</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2272" behindDoc="1" locked="0" layoutInCell="1" allowOverlap="1">
              <wp:simplePos x="0" y="0"/>
              <wp:positionH relativeFrom="page">
                <wp:posOffset>444500</wp:posOffset>
              </wp:positionH>
              <wp:positionV relativeFrom="page">
                <wp:posOffset>1339850</wp:posOffset>
              </wp:positionV>
              <wp:extent cx="432435" cy="222885"/>
              <wp:effectExtent l="0" t="0" r="0" b="0"/>
              <wp:wrapNone/>
              <wp:docPr id="216" name="文本框 40"/>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Z-4-1</w:t>
                          </w:r>
                        </w:p>
                      </w:txbxContent>
                    </wps:txbx>
                    <wps:bodyPr lIns="0" tIns="0" rIns="0" bIns="0" upright="1"/>
                  </wps:wsp>
                </a:graphicData>
              </a:graphic>
            </wp:anchor>
          </w:drawing>
        </mc:Choice>
        <mc:Fallback>
          <w:pict>
            <v:shape id="文本框 40" o:spid="_x0000_s1026" o:spt="202" type="#_x0000_t202" style="position:absolute;left:0pt;margin-left:35pt;margin-top:105.5pt;height:17.55pt;width:34.05pt;mso-position-horizontal-relative:page;mso-position-vertical-relative:page;z-index:-251614208;mso-width-relative:page;mso-height-relative:page;" filled="f" stroked="f" coordsize="21600,21600" o:gfxdata="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F1759gAAAAKAQAADwAAAAAAAAABACAAAAAiAAAAZHJzL2Rvd25yZXYueG1sUEsB&#10;AhQAFAAAAAgAh07iQNgsfIS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Z-4-1</w:t>
                    </w:r>
                  </w:p>
                </w:txbxContent>
              </v:textbox>
            </v:shape>
          </w:pict>
        </mc:Fallback>
      </mc:AlternateConten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3296" behindDoc="1" locked="0" layoutInCell="1" allowOverlap="1">
              <wp:simplePos x="0" y="0"/>
              <wp:positionH relativeFrom="page">
                <wp:posOffset>444500</wp:posOffset>
              </wp:positionH>
              <wp:positionV relativeFrom="page">
                <wp:posOffset>1339850</wp:posOffset>
              </wp:positionV>
              <wp:extent cx="432435" cy="222885"/>
              <wp:effectExtent l="0" t="0" r="0" b="0"/>
              <wp:wrapNone/>
              <wp:docPr id="217" name="文本框 41"/>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Z-4-2</w:t>
                          </w:r>
                        </w:p>
                      </w:txbxContent>
                    </wps:txbx>
                    <wps:bodyPr lIns="0" tIns="0" rIns="0" bIns="0" upright="1"/>
                  </wps:wsp>
                </a:graphicData>
              </a:graphic>
            </wp:anchor>
          </w:drawing>
        </mc:Choice>
        <mc:Fallback>
          <w:pict>
            <v:shape id="文本框 41" o:spid="_x0000_s1026" o:spt="202" type="#_x0000_t202" style="position:absolute;left:0pt;margin-left:35pt;margin-top:105.5pt;height:17.55pt;width:34.05pt;mso-position-horizontal-relative:page;mso-position-vertical-relative:page;z-index:-251613184;mso-width-relative:page;mso-height-relative:page;" filled="f" stroked="f" coordsize="21600,21600" o:gfxdata="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Rde+fYAAAACgEAAA8AAAAAAAAAAQAgAAAAIgAAAGRycy9kb3ducmV2LnhtbFBL&#10;AQIUABQAAAAIAIdO4kAdUEJc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Z-4-2</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4320" behindDoc="1" locked="0" layoutInCell="1" allowOverlap="1">
              <wp:simplePos x="0" y="0"/>
              <wp:positionH relativeFrom="page">
                <wp:posOffset>444500</wp:posOffset>
              </wp:positionH>
              <wp:positionV relativeFrom="page">
                <wp:posOffset>1339850</wp:posOffset>
              </wp:positionV>
              <wp:extent cx="432435" cy="222885"/>
              <wp:effectExtent l="0" t="0" r="0" b="0"/>
              <wp:wrapNone/>
              <wp:docPr id="218" name="文本框 42"/>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Z-4-3</w:t>
                          </w:r>
                        </w:p>
                      </w:txbxContent>
                    </wps:txbx>
                    <wps:bodyPr lIns="0" tIns="0" rIns="0" bIns="0" upright="1"/>
                  </wps:wsp>
                </a:graphicData>
              </a:graphic>
            </wp:anchor>
          </w:drawing>
        </mc:Choice>
        <mc:Fallback>
          <w:pict>
            <v:shape id="文本框 42" o:spid="_x0000_s1026" o:spt="202" type="#_x0000_t202" style="position:absolute;left:0pt;margin-left:35pt;margin-top:105.5pt;height:17.55pt;width:34.05pt;mso-position-horizontal-relative:page;mso-position-vertical-relative:page;z-index:-251612160;mso-width-relative:page;mso-height-relative:page;" filled="f" stroked="f" coordsize="21600,21600" o:gfxdata="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F1759gAAAAKAQAADwAAAAAAAAABACAAAAAiAAAAZHJzL2Rvd25yZXYueG1sUEsB&#10;AhQAFAAAAAgAh07iQKK1Nye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Z-4-3</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5344" behindDoc="1" locked="0" layoutInCell="1" allowOverlap="1">
              <wp:simplePos x="0" y="0"/>
              <wp:positionH relativeFrom="page">
                <wp:posOffset>444500</wp:posOffset>
              </wp:positionH>
              <wp:positionV relativeFrom="page">
                <wp:posOffset>547370</wp:posOffset>
              </wp:positionV>
              <wp:extent cx="282575" cy="222885"/>
              <wp:effectExtent l="0" t="0" r="0" b="0"/>
              <wp:wrapNone/>
              <wp:docPr id="219" name="文本框 43"/>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Z-5</w:t>
                          </w:r>
                        </w:p>
                      </w:txbxContent>
                    </wps:txbx>
                    <wps:bodyPr lIns="0" tIns="0" rIns="0" bIns="0" upright="1"/>
                  </wps:wsp>
                </a:graphicData>
              </a:graphic>
            </wp:anchor>
          </w:drawing>
        </mc:Choice>
        <mc:Fallback>
          <w:pict>
            <v:shape id="文本框 43" o:spid="_x0000_s1026" o:spt="202" type="#_x0000_t202" style="position:absolute;left:0pt;margin-left:35pt;margin-top:43.1pt;height:17.55pt;width:22.25pt;mso-position-horizontal-relative:page;mso-position-vertical-relative:page;z-index:-251611136;mso-width-relative:page;mso-height-relative:page;" filled="f" stroked="f" coordsize="21600,21600" o:gfxdata="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cf8R9gAAAAJAQAADwAAAAAAAAABACAAAAAiAAAAZHJzL2Rvd25yZXYueG1sUEsB&#10;AhQAFAAAAAgAh07iQMr4STO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Z-5</w:t>
                    </w:r>
                  </w:p>
                </w:txbxContent>
              </v:textbox>
            </v:shape>
          </w:pict>
        </mc:Fallback>
      </mc:AlternateConten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6368" behindDoc="1" locked="0" layoutInCell="1" allowOverlap="1">
              <wp:simplePos x="0" y="0"/>
              <wp:positionH relativeFrom="page">
                <wp:posOffset>444500</wp:posOffset>
              </wp:positionH>
              <wp:positionV relativeFrom="page">
                <wp:posOffset>547370</wp:posOffset>
              </wp:positionV>
              <wp:extent cx="432435" cy="222885"/>
              <wp:effectExtent l="0" t="0" r="0" b="0"/>
              <wp:wrapNone/>
              <wp:docPr id="220" name="文本框 44"/>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Z-5-1</w:t>
                          </w:r>
                        </w:p>
                      </w:txbxContent>
                    </wps:txbx>
                    <wps:bodyPr lIns="0" tIns="0" rIns="0" bIns="0" upright="1"/>
                  </wps:wsp>
                </a:graphicData>
              </a:graphic>
            </wp:anchor>
          </w:drawing>
        </mc:Choice>
        <mc:Fallback>
          <w:pict>
            <v:shape id="文本框 44" o:spid="_x0000_s1026" o:spt="202" type="#_x0000_t202" style="position:absolute;left:0pt;margin-left:35pt;margin-top:43.1pt;height:17.55pt;width:34.05pt;mso-position-horizontal-relative:page;mso-position-vertical-relative:page;z-index:-251610112;mso-width-relative:page;mso-height-relative:page;" filled="f" stroked="f" coordsize="21600,21600" o:gfxdata="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lJYwNgAAAAJAQAADwAAAAAAAAABACAAAAAiAAAAZHJzL2Rvd25yZXYueG1sUEsB&#10;AhQAFAAAAAgAh07iQAbwFbO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Z-5-1</w:t>
                    </w:r>
                  </w:p>
                </w:txbxContent>
              </v:textbox>
            </v:shape>
          </w:pict>
        </mc:Fallback>
      </mc:AlternateConten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7392" behindDoc="1" locked="0" layoutInCell="1" allowOverlap="1">
              <wp:simplePos x="0" y="0"/>
              <wp:positionH relativeFrom="page">
                <wp:posOffset>444500</wp:posOffset>
              </wp:positionH>
              <wp:positionV relativeFrom="page">
                <wp:posOffset>547370</wp:posOffset>
              </wp:positionV>
              <wp:extent cx="282575" cy="222885"/>
              <wp:effectExtent l="0" t="0" r="0" b="0"/>
              <wp:wrapNone/>
              <wp:docPr id="221" name="文本框 45"/>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Z-6</w:t>
                          </w:r>
                        </w:p>
                      </w:txbxContent>
                    </wps:txbx>
                    <wps:bodyPr lIns="0" tIns="0" rIns="0" bIns="0" upright="1"/>
                  </wps:wsp>
                </a:graphicData>
              </a:graphic>
            </wp:anchor>
          </w:drawing>
        </mc:Choice>
        <mc:Fallback>
          <w:pict>
            <v:shape id="文本框 45" o:spid="_x0000_s1026" o:spt="202" type="#_x0000_t202" style="position:absolute;left:0pt;margin-left:35pt;margin-top:43.1pt;height:17.55pt;width:22.25pt;mso-position-horizontal-relative:page;mso-position-vertical-relative:page;z-index:-251609088;mso-width-relative:page;mso-height-relative:page;" filled="f" stroked="f" coordsize="21600,21600" o:gfxdata="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nH/EfYAAAACQEAAA8AAAAAAAAAAQAgAAAAIgAAAGRycy9kb3ducmV2LnhtbFBL&#10;AQIUABQAAAAIAIdO4kBuvWun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Z-6</w:t>
                    </w:r>
                  </w:p>
                </w:txbxContent>
              </v:textbox>
            </v:shape>
          </w:pict>
        </mc:Fallback>
      </mc:AlternateConten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8416" behindDoc="1" locked="0" layoutInCell="1" allowOverlap="1">
              <wp:simplePos x="0" y="0"/>
              <wp:positionH relativeFrom="page">
                <wp:posOffset>444500</wp:posOffset>
              </wp:positionH>
              <wp:positionV relativeFrom="page">
                <wp:posOffset>1339850</wp:posOffset>
              </wp:positionV>
              <wp:extent cx="432435" cy="222885"/>
              <wp:effectExtent l="0" t="0" r="0" b="0"/>
              <wp:wrapNone/>
              <wp:docPr id="222" name="文本框 46"/>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Z-6-1</w:t>
                          </w:r>
                        </w:p>
                      </w:txbxContent>
                    </wps:txbx>
                    <wps:bodyPr lIns="0" tIns="0" rIns="0" bIns="0" upright="1"/>
                  </wps:wsp>
                </a:graphicData>
              </a:graphic>
            </wp:anchor>
          </w:drawing>
        </mc:Choice>
        <mc:Fallback>
          <w:pict>
            <v:shape id="文本框 46" o:spid="_x0000_s1026" o:spt="202" type="#_x0000_t202" style="position:absolute;left:0pt;margin-left:35pt;margin-top:105.5pt;height:17.55pt;width:34.05pt;mso-position-horizontal-relative:page;mso-position-vertical-relative:page;z-index:-251608064;mso-width-relative:page;mso-height-relative:page;" filled="f" stroked="f" coordsize="21600,21600" o:gfxdata="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F1759gAAAAKAQAADwAAAAAAAAABACAAAAAiAAAAZHJzL2Rvd25yZXYueG1sUEsB&#10;AhQAFAAAAAgAh07iQM0PGNi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Z-6-1</w:t>
                    </w:r>
                  </w:p>
                </w:txbxContent>
              </v:textbox>
            </v:shape>
          </w:pict>
        </mc:Fallback>
      </mc:AlternateConten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09440" behindDoc="1" locked="0" layoutInCell="1" allowOverlap="1">
              <wp:simplePos x="0" y="0"/>
              <wp:positionH relativeFrom="page">
                <wp:posOffset>444500</wp:posOffset>
              </wp:positionH>
              <wp:positionV relativeFrom="page">
                <wp:posOffset>943610</wp:posOffset>
              </wp:positionV>
              <wp:extent cx="432435" cy="222885"/>
              <wp:effectExtent l="0" t="0" r="0" b="0"/>
              <wp:wrapNone/>
              <wp:docPr id="223" name="文本框 47"/>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Z-6-2</w:t>
                          </w:r>
                        </w:p>
                      </w:txbxContent>
                    </wps:txbx>
                    <wps:bodyPr lIns="0" tIns="0" rIns="0" bIns="0" upright="1"/>
                  </wps:wsp>
                </a:graphicData>
              </a:graphic>
            </wp:anchor>
          </w:drawing>
        </mc:Choice>
        <mc:Fallback>
          <w:pict>
            <v:shape id="文本框 47" o:spid="_x0000_s1026" o:spt="202" type="#_x0000_t202" style="position:absolute;left:0pt;margin-left:35pt;margin-top:74.3pt;height:17.55pt;width:34.05pt;mso-position-horizontal-relative:page;mso-position-vertical-relative:page;z-index:-251607040;mso-width-relative:page;mso-height-relative:page;" filled="f" stroked="f" coordsize="21600,21600" o:gfxdata="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1zBVU2QAAAAoBAAAPAAAAAAAAAAEAIAAAACIAAABkcnMvZG93bnJldi54bWxQ&#10;SwECFAAUAAAACACHTuJACHMmAL0BAAB0AwAADgAAAAAAAAABACAAAAAoAQAAZHJzL2Uyb0RvYy54&#10;bWxQSwUGAAAAAAYABgBZAQAAVw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Z-6-2</w:t>
                    </w:r>
                  </w:p>
                </w:txbxContent>
              </v:textbox>
            </v:shape>
          </w:pict>
        </mc:Fallback>
      </mc:AlternateConten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0464" behindDoc="1" locked="0" layoutInCell="1" allowOverlap="1">
              <wp:simplePos x="0" y="0"/>
              <wp:positionH relativeFrom="page">
                <wp:posOffset>444500</wp:posOffset>
              </wp:positionH>
              <wp:positionV relativeFrom="page">
                <wp:posOffset>547370</wp:posOffset>
              </wp:positionV>
              <wp:extent cx="432435" cy="222885"/>
              <wp:effectExtent l="0" t="0" r="0" b="0"/>
              <wp:wrapNone/>
              <wp:docPr id="224" name="文本框 48"/>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Z-6-3</w:t>
                          </w:r>
                        </w:p>
                      </w:txbxContent>
                    </wps:txbx>
                    <wps:bodyPr lIns="0" tIns="0" rIns="0" bIns="0" upright="1"/>
                  </wps:wsp>
                </a:graphicData>
              </a:graphic>
            </wp:anchor>
          </w:drawing>
        </mc:Choice>
        <mc:Fallback>
          <w:pict>
            <v:shape id="文本框 48" o:spid="_x0000_s1026" o:spt="202" type="#_x0000_t202" style="position:absolute;left:0pt;margin-left:35pt;margin-top:43.1pt;height:17.55pt;width:34.05pt;mso-position-horizontal-relative:page;mso-position-vertical-relative:page;z-index:-251606016;mso-width-relative:page;mso-height-relative:page;" filled="f" stroked="f" coordsize="21600,21600" o:gfxdata="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F5SWMDYAAAACQEAAA8AAAAAAAAAAQAgAAAAIgAAAGRycy9kb3ducmV2LnhtbFBL&#10;AQIUABQAAAAIAIdO4kAjssydvQEAAHQDAAAOAAAAAAAAAAEAIAAAACcBAABkcnMvZTJvRG9jLnht&#10;bFBLBQYAAAAABgAGAFkBAABWBQ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Z-6-3</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8480" behindDoc="1" locked="0" layoutInCell="1" allowOverlap="1">
              <wp:simplePos x="0" y="0"/>
              <wp:positionH relativeFrom="page">
                <wp:posOffset>444500</wp:posOffset>
              </wp:positionH>
              <wp:positionV relativeFrom="page">
                <wp:posOffset>547370</wp:posOffset>
              </wp:positionV>
              <wp:extent cx="1857375" cy="222885"/>
              <wp:effectExtent l="0" t="0" r="0" b="0"/>
              <wp:wrapNone/>
              <wp:docPr id="183" name="文本框 7"/>
              <wp:cNvGraphicFramePr/>
              <a:graphic xmlns:a="http://schemas.openxmlformats.org/drawingml/2006/main">
                <a:graphicData uri="http://schemas.microsoft.com/office/word/2010/wordprocessingShape">
                  <wps:wsp>
                    <wps:cNvSpPr txBox="1"/>
                    <wps:spPr>
                      <a:xfrm>
                        <a:off x="0" y="0"/>
                        <a:ext cx="18573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10-11-12-14-15-16-17-18</w:t>
                          </w:r>
                        </w:p>
                      </w:txbxContent>
                    </wps:txbx>
                    <wps:bodyPr lIns="0" tIns="0" rIns="0" bIns="0" upright="1"/>
                  </wps:wsp>
                </a:graphicData>
              </a:graphic>
            </wp:anchor>
          </w:drawing>
        </mc:Choice>
        <mc:Fallback>
          <w:pict>
            <v:shape id="文本框 7" o:spid="_x0000_s1026" o:spt="202" type="#_x0000_t202" style="position:absolute;left:0pt;margin-left:35pt;margin-top:43.1pt;height:17.55pt;width:146.25pt;mso-position-horizontal-relative:page;mso-position-vertical-relative:page;z-index:-251648000;mso-width-relative:page;mso-height-relative:page;" filled="f" stroked="f" coordsize="21600,21600" o:gfxdata="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m9wftgAAAAJAQAADwAAAAAAAAABACAAAAAiAAAAZHJzL2Rvd25yZXYueG1sUEsB&#10;AhQAFAAAAAgAh07iQPpj+sy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10-11-12-14-15-16-17-18</w:t>
                    </w:r>
                  </w:p>
                </w:txbxContent>
              </v:textbox>
            </v:shape>
          </w:pict>
        </mc:Fallback>
      </mc:AlternateConten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2512" behindDoc="1" locked="0" layoutInCell="1" allowOverlap="1">
              <wp:simplePos x="0" y="0"/>
              <wp:positionH relativeFrom="page">
                <wp:posOffset>444500</wp:posOffset>
              </wp:positionH>
              <wp:positionV relativeFrom="page">
                <wp:posOffset>943610</wp:posOffset>
              </wp:positionV>
              <wp:extent cx="282575" cy="222885"/>
              <wp:effectExtent l="0" t="0" r="0" b="0"/>
              <wp:wrapNone/>
              <wp:docPr id="226" name="文本框 50"/>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Z-7</w:t>
                          </w:r>
                        </w:p>
                      </w:txbxContent>
                    </wps:txbx>
                    <wps:bodyPr lIns="0" tIns="0" rIns="0" bIns="0" upright="1"/>
                  </wps:wsp>
                </a:graphicData>
              </a:graphic>
            </wp:anchor>
          </w:drawing>
        </mc:Choice>
        <mc:Fallback>
          <w:pict>
            <v:shape id="文本框 50" o:spid="_x0000_s1026" o:spt="202" type="#_x0000_t202" style="position:absolute;left:0pt;margin-left:35pt;margin-top:74.3pt;height:17.55pt;width:22.25pt;mso-position-horizontal-relative:page;mso-position-vertical-relative:page;z-index:-251603968;mso-width-relative:page;mso-height-relative:page;" filled="f" stroked="f" coordsize="21600,21600" o:gfxdata="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CiWbHT2QAAAAoBAAAPAAAAAAAAAAEAIAAAACIAAABkcnMvZG93bnJldi54bWxQSwEC&#10;FAAUAAAACACHTuJAY8n3ILoBAAB0AwAADgAAAAAAAAABACAAAAAo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Z-7</w:t>
                    </w:r>
                  </w:p>
                </w:txbxContent>
              </v:textbox>
            </v:shape>
          </w:pict>
        </mc:Fallback>
      </mc:AlternateConten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4560" behindDoc="1" locked="0" layoutInCell="1" allowOverlap="1">
              <wp:simplePos x="0" y="0"/>
              <wp:positionH relativeFrom="page">
                <wp:posOffset>444500</wp:posOffset>
              </wp:positionH>
              <wp:positionV relativeFrom="page">
                <wp:posOffset>547370</wp:posOffset>
              </wp:positionV>
              <wp:extent cx="432435" cy="222885"/>
              <wp:effectExtent l="0" t="0" r="0" b="0"/>
              <wp:wrapNone/>
              <wp:docPr id="228" name="文本框 52"/>
              <wp:cNvGraphicFramePr/>
              <a:graphic xmlns:a="http://schemas.openxmlformats.org/drawingml/2006/main">
                <a:graphicData uri="http://schemas.microsoft.com/office/word/2010/wordprocessingShape">
                  <wps:wsp>
                    <wps:cNvSpPr txBox="1"/>
                    <wps:spPr>
                      <a:xfrm>
                        <a:off x="0" y="0"/>
                        <a:ext cx="43243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Z-7-1</w:t>
                          </w:r>
                        </w:p>
                      </w:txbxContent>
                    </wps:txbx>
                    <wps:bodyPr lIns="0" tIns="0" rIns="0" bIns="0" upright="1"/>
                  </wps:wsp>
                </a:graphicData>
              </a:graphic>
            </wp:anchor>
          </w:drawing>
        </mc:Choice>
        <mc:Fallback>
          <w:pict>
            <v:shape id="文本框 52" o:spid="_x0000_s1026" o:spt="202" type="#_x0000_t202" style="position:absolute;left:0pt;margin-left:35pt;margin-top:43.1pt;height:17.55pt;width:34.05pt;mso-position-horizontal-relative:page;mso-position-vertical-relative:page;z-index:-251601920;mso-width-relative:page;mso-height-relative:page;" filled="f" stroked="f" coordsize="21600,21600" o:gfxdata="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XlJYwNgAAAAJAQAADwAAAAAAAAABACAAAAAiAAAAZHJzL2Rvd25yZXYueG1sUEsB&#10;AhQAFAAAAAgAh07iQLRh/E+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Z-7-1</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715584" behindDoc="1" locked="0" layoutInCell="1" allowOverlap="1">
              <wp:simplePos x="0" y="0"/>
              <wp:positionH relativeFrom="page">
                <wp:posOffset>444500</wp:posOffset>
              </wp:positionH>
              <wp:positionV relativeFrom="page">
                <wp:posOffset>547370</wp:posOffset>
              </wp:positionV>
              <wp:extent cx="282575" cy="222885"/>
              <wp:effectExtent l="0" t="0" r="0" b="0"/>
              <wp:wrapNone/>
              <wp:docPr id="229" name="文本框 53"/>
              <wp:cNvGraphicFramePr/>
              <a:graphic xmlns:a="http://schemas.openxmlformats.org/drawingml/2006/main">
                <a:graphicData uri="http://schemas.microsoft.com/office/word/2010/wordprocessingShape">
                  <wps:wsp>
                    <wps:cNvSpPr txBox="1"/>
                    <wps:spPr>
                      <a:xfrm>
                        <a:off x="0" y="0"/>
                        <a:ext cx="28257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Z-8</w:t>
                          </w:r>
                        </w:p>
                      </w:txbxContent>
                    </wps:txbx>
                    <wps:bodyPr lIns="0" tIns="0" rIns="0" bIns="0" upright="1"/>
                  </wps:wsp>
                </a:graphicData>
              </a:graphic>
            </wp:anchor>
          </w:drawing>
        </mc:Choice>
        <mc:Fallback>
          <w:pict>
            <v:shape id="文本框 53" o:spid="_x0000_s1026" o:spt="202" type="#_x0000_t202" style="position:absolute;left:0pt;margin-left:35pt;margin-top:43.1pt;height:17.55pt;width:22.25pt;mso-position-horizontal-relative:page;mso-position-vertical-relative:page;z-index:-251600896;mso-width-relative:page;mso-height-relative:page;" filled="f" stroked="f" coordsize="21600,21600" o:gfxdata="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Scf8R9gAAAAJAQAADwAAAAAAAAABACAAAAAiAAAAZHJzL2Rvd25yZXYueG1sUEsB&#10;AhQAFAAAAAgAh07iQNwsglu8AQAAdAMAAA4AAAAAAAAAAQAgAAAAJw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Z-8</w:t>
                    </w:r>
                  </w:p>
                </w:txbxContent>
              </v:textbox>
            </v:shape>
          </w:pict>
        </mc:Fallback>
      </mc:AlternateConten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444500</wp:posOffset>
              </wp:positionH>
              <wp:positionV relativeFrom="page">
                <wp:posOffset>547370</wp:posOffset>
              </wp:positionV>
              <wp:extent cx="4709795" cy="222885"/>
              <wp:effectExtent l="0" t="0" r="0" b="0"/>
              <wp:wrapNone/>
              <wp:docPr id="184" name="文本框 8"/>
              <wp:cNvGraphicFramePr/>
              <a:graphic xmlns:a="http://schemas.openxmlformats.org/drawingml/2006/main">
                <a:graphicData uri="http://schemas.microsoft.com/office/word/2010/wordprocessingShape">
                  <wps:wsp>
                    <wps:cNvSpPr txBox="1"/>
                    <wps:spPr>
                      <a:xfrm>
                        <a:off x="0" y="0"/>
                        <a:ext cx="470979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24-25-26-27-28-29-30-31-32-33-34-35-36-37-38-39-40-41-42-43</w:t>
                          </w:r>
                        </w:p>
                      </w:txbxContent>
                    </wps:txbx>
                    <wps:bodyPr lIns="0" tIns="0" rIns="0" bIns="0" upright="1"/>
                  </wps:wsp>
                </a:graphicData>
              </a:graphic>
            </wp:anchor>
          </w:drawing>
        </mc:Choice>
        <mc:Fallback>
          <w:pict>
            <v:shape id="文本框 8" o:spid="_x0000_s1026" o:spt="202" type="#_x0000_t202" style="position:absolute;left:0pt;margin-left:35pt;margin-top:43.1pt;height:17.55pt;width:370.85pt;mso-position-horizontal-relative:page;mso-position-vertical-relative:page;z-index:-251646976;mso-width-relative:page;mso-height-relative:page;" filled="f" stroked="f" coordsize="21600,21600" o:gfxdata="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3ygmCdcAAAAJAQAADwAAAAAAAAABACAAAAAiAAAAZHJzL2Rvd25yZXYueG1sUEsB&#10;AhQAFAAAAAgAh07iQANNE6u9AQAAdAMAAA4AAAAAAAAAAQAgAAAAJg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24-25-26-27-28-29-30-31-32-33-34-35-36-37-38-39-40-41-42-43</w:t>
                    </w:r>
                  </w:p>
                </w:txbxContent>
              </v:textbox>
            </v:shape>
          </w:pict>
        </mc:Fallback>
      </mc:AlternateConten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444500</wp:posOffset>
              </wp:positionH>
              <wp:positionV relativeFrom="page">
                <wp:posOffset>943610</wp:posOffset>
              </wp:positionV>
              <wp:extent cx="5597525" cy="222885"/>
              <wp:effectExtent l="0" t="0" r="0" b="0"/>
              <wp:wrapNone/>
              <wp:docPr id="185" name="文本框 9"/>
              <wp:cNvGraphicFramePr/>
              <a:graphic xmlns:a="http://schemas.openxmlformats.org/drawingml/2006/main">
                <a:graphicData uri="http://schemas.microsoft.com/office/word/2010/wordprocessingShape">
                  <wps:wsp>
                    <wps:cNvSpPr txBox="1"/>
                    <wps:spPr>
                      <a:xfrm>
                        <a:off x="0" y="0"/>
                        <a:ext cx="559752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44-45-46-4748-49-50-51-52-53-54-55-56-57-58-59-60-61-62-63-64-65-66-67</w:t>
                          </w:r>
                        </w:p>
                      </w:txbxContent>
                    </wps:txbx>
                    <wps:bodyPr lIns="0" tIns="0" rIns="0" bIns="0" upright="1"/>
                  </wps:wsp>
                </a:graphicData>
              </a:graphic>
            </wp:anchor>
          </w:drawing>
        </mc:Choice>
        <mc:Fallback>
          <w:pict>
            <v:shape id="文本框 9" o:spid="_x0000_s1026" o:spt="202" type="#_x0000_t202" style="position:absolute;left:0pt;margin-left:35pt;margin-top:74.3pt;height:17.55pt;width:440.75pt;mso-position-horizontal-relative:page;mso-position-vertical-relative:page;z-index:-251645952;mso-width-relative:page;mso-height-relative:page;" filled="f" stroked="f" coordsize="21600,21600" o:gfxdata="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yhkYdkAAAAKAQAADwAAAAAAAAABACAAAAAiAAAAZHJzL2Rvd25yZXYueG1sUEsB&#10;AhQAFAAAAAgAh07iQIqJs527AQAAdAMAAA4AAAAAAAAAAQAgAAAAKA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44-45-46-4748-49-50-51-52-53-54-55-56-57-58-59-60-61-62-63-64-65-66-67</w:t>
                    </w:r>
                  </w:p>
                </w:txbxContent>
              </v:textbox>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444500</wp:posOffset>
              </wp:positionH>
              <wp:positionV relativeFrom="page">
                <wp:posOffset>943610</wp:posOffset>
              </wp:positionV>
              <wp:extent cx="1478280" cy="222885"/>
              <wp:effectExtent l="0" t="0" r="0" b="0"/>
              <wp:wrapNone/>
              <wp:docPr id="186" name="文本框 10"/>
              <wp:cNvGraphicFramePr/>
              <a:graphic xmlns:a="http://schemas.openxmlformats.org/drawingml/2006/main">
                <a:graphicData uri="http://schemas.microsoft.com/office/word/2010/wordprocessingShape">
                  <wps:wsp>
                    <wps:cNvSpPr txBox="1"/>
                    <wps:spPr>
                      <a:xfrm>
                        <a:off x="0" y="0"/>
                        <a:ext cx="147828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68-69-72-73-74-106</w:t>
                          </w:r>
                        </w:p>
                      </w:txbxContent>
                    </wps:txbx>
                    <wps:bodyPr lIns="0" tIns="0" rIns="0" bIns="0" upright="1"/>
                  </wps:wsp>
                </a:graphicData>
              </a:graphic>
            </wp:anchor>
          </w:drawing>
        </mc:Choice>
        <mc:Fallback>
          <w:pict>
            <v:shape id="文本框 10" o:spid="_x0000_s1026" o:spt="202" type="#_x0000_t202" style="position:absolute;left:0pt;margin-left:35pt;margin-top:74.3pt;height:17.55pt;width:116.4pt;mso-position-horizontal-relative:page;mso-position-vertical-relative:page;z-index:-251644928;mso-width-relative:page;mso-height-relative:page;" filled="f" stroked="f" coordsize="21600,21600" o:gfxdata="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AQWrJp2QAAAAoBAAAPAAAAAAAAAAEAIAAAACIAAABkcnMvZG93bnJldi54bWxQSwEC&#10;FAAUAAAACACHTuJALpAbb7oBAAB1AwAADgAAAAAAAAABACAAAAAo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68-69-72-73-74-106</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444500</wp:posOffset>
              </wp:positionH>
              <wp:positionV relativeFrom="page">
                <wp:posOffset>547370</wp:posOffset>
              </wp:positionV>
              <wp:extent cx="1389380" cy="222885"/>
              <wp:effectExtent l="0" t="0" r="0" b="0"/>
              <wp:wrapNone/>
              <wp:docPr id="187" name="文本框 11"/>
              <wp:cNvGraphicFramePr/>
              <a:graphic xmlns:a="http://schemas.openxmlformats.org/drawingml/2006/main">
                <a:graphicData uri="http://schemas.microsoft.com/office/word/2010/wordprocessingShape">
                  <wps:wsp>
                    <wps:cNvSpPr txBox="1"/>
                    <wps:spPr>
                      <a:xfrm>
                        <a:off x="0" y="0"/>
                        <a:ext cx="1389380"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70-71-75-76-77-78</w:t>
                          </w:r>
                        </w:p>
                      </w:txbxContent>
                    </wps:txbx>
                    <wps:bodyPr lIns="0" tIns="0" rIns="0" bIns="0" upright="1"/>
                  </wps:wsp>
                </a:graphicData>
              </a:graphic>
            </wp:anchor>
          </w:drawing>
        </mc:Choice>
        <mc:Fallback>
          <w:pict>
            <v:shape id="文本框 11" o:spid="_x0000_s1026" o:spt="202" type="#_x0000_t202" style="position:absolute;left:0pt;margin-left:35pt;margin-top:43.1pt;height:17.55pt;width:109.4pt;mso-position-horizontal-relative:page;mso-position-vertical-relative:page;z-index:-251643904;mso-width-relative:page;mso-height-relative:page;" filled="f" stroked="f" coordsize="21600,21600" o:gfxdata="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BRb2j1wAAAAkBAAAPAAAAAAAAAAEAIAAAACIAAABkcnMvZG93bnJldi54bWxQSwEC&#10;FAAUAAAACACHTuJA/2APwrwBAAB1AwAADgAAAAAAAAABACAAAAAmAQAAZHJzL2Uyb0RvYy54bWxQ&#10;SwUGAAAAAAYABgBZAQAAVAU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70-71-75-76-77-78</w:t>
                    </w:r>
                  </w:p>
                </w:txbxContent>
              </v:textbox>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spacing w:line="14" w:lineRule="auto"/>
      <w:rPr>
        <w:sz w:val="20"/>
      </w:rPr>
    </w:pPr>
    <w:r>
      <mc:AlternateContent>
        <mc:Choice Requires="wps">
          <w:drawing>
            <wp:anchor distT="0" distB="0" distL="114300" distR="114300" simplePos="0" relativeHeight="251673600" behindDoc="1" locked="0" layoutInCell="1" allowOverlap="1">
              <wp:simplePos x="0" y="0"/>
              <wp:positionH relativeFrom="page">
                <wp:posOffset>444500</wp:posOffset>
              </wp:positionH>
              <wp:positionV relativeFrom="page">
                <wp:posOffset>943610</wp:posOffset>
              </wp:positionV>
              <wp:extent cx="678815" cy="222885"/>
              <wp:effectExtent l="0" t="0" r="0" b="0"/>
              <wp:wrapNone/>
              <wp:docPr id="188" name="文本框 12"/>
              <wp:cNvGraphicFramePr/>
              <a:graphic xmlns:a="http://schemas.openxmlformats.org/drawingml/2006/main">
                <a:graphicData uri="http://schemas.microsoft.com/office/word/2010/wordprocessingShape">
                  <wps:wsp>
                    <wps:cNvSpPr txBox="1"/>
                    <wps:spPr>
                      <a:xfrm>
                        <a:off x="0" y="0"/>
                        <a:ext cx="678815" cy="222885"/>
                      </a:xfrm>
                      <a:prstGeom prst="rect">
                        <a:avLst/>
                      </a:prstGeom>
                      <a:noFill/>
                      <a:ln>
                        <a:noFill/>
                      </a:ln>
                    </wps:spPr>
                    <wps:txbx>
                      <w:txbxContent>
                        <w:p>
                          <w:pPr>
                            <w:spacing w:before="9"/>
                            <w:ind w:left="20" w:right="0" w:firstLine="0"/>
                            <w:jc w:val="left"/>
                            <w:rPr>
                              <w:rFonts w:ascii="Times New Roman"/>
                              <w:sz w:val="28"/>
                            </w:rPr>
                          </w:pPr>
                          <w:r>
                            <w:rPr>
                              <w:rFonts w:ascii="Times New Roman"/>
                              <w:sz w:val="28"/>
                            </w:rPr>
                            <w:t>79-89-91</w:t>
                          </w:r>
                        </w:p>
                      </w:txbxContent>
                    </wps:txbx>
                    <wps:bodyPr lIns="0" tIns="0" rIns="0" bIns="0" upright="1"/>
                  </wps:wsp>
                </a:graphicData>
              </a:graphic>
            </wp:anchor>
          </w:drawing>
        </mc:Choice>
        <mc:Fallback>
          <w:pict>
            <v:shape id="文本框 12" o:spid="_x0000_s1026" o:spt="202" type="#_x0000_t202" style="position:absolute;left:0pt;margin-left:35pt;margin-top:74.3pt;height:17.55pt;width:53.45pt;mso-position-horizontal-relative:page;mso-position-vertical-relative:page;z-index:-251642880;mso-width-relative:page;mso-height-relative:page;" filled="f" stroked="f" coordsize="21600,21600" o:gfxdata="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Rr2El9kAAAAKAQAADwAAAAAAAAABACAAAAAiAAAAZHJzL2Rvd25yZXYueG1sUEsB&#10;AhQAFAAAAAgAh07iQC0xPyC7AQAAdAMAAA4AAAAAAAAAAQAgAAAAKAEAAGRycy9lMm9Eb2MueG1s&#10;UEsFBgAAAAAGAAYAWQEAAFUFAAAAAA==&#10;">
              <v:fill on="f" focussize="0,0"/>
              <v:stroke on="f"/>
              <v:imagedata o:title=""/>
              <o:lock v:ext="edit" aspectratio="f"/>
              <v:textbox inset="0mm,0mm,0mm,0mm">
                <w:txbxContent>
                  <w:p>
                    <w:pPr>
                      <w:spacing w:before="9"/>
                      <w:ind w:left="20" w:right="0" w:firstLine="0"/>
                      <w:jc w:val="left"/>
                      <w:rPr>
                        <w:rFonts w:ascii="Times New Roman"/>
                        <w:sz w:val="28"/>
                      </w:rPr>
                    </w:pPr>
                    <w:r>
                      <w:rPr>
                        <w:rFonts w:ascii="Times New Roman"/>
                        <w:sz w:val="28"/>
                      </w:rPr>
                      <w:t>79-89-91</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A27007E"/>
    <w:multiLevelType w:val="singleLevel"/>
    <w:tmpl w:val="9A27007E"/>
    <w:lvl w:ilvl="0" w:tentative="0">
      <w:start w:val="8"/>
      <w:numFmt w:val="decimal"/>
      <w:suff w:val="space"/>
      <w:lvlText w:val="%1."/>
      <w:lvlJc w:val="left"/>
    </w:lvl>
  </w:abstractNum>
  <w:abstractNum w:abstractNumId="1">
    <w:nsid w:val="B5E306ED"/>
    <w:multiLevelType w:val="multilevel"/>
    <w:tmpl w:val="B5E306ED"/>
    <w:lvl w:ilvl="0" w:tentative="0">
      <w:start w:val="0"/>
      <w:numFmt w:val="bullet"/>
      <w:lvlText w:val="●"/>
      <w:lvlJc w:val="left"/>
      <w:pPr>
        <w:ind w:left="109" w:hanging="213"/>
      </w:pPr>
      <w:rPr>
        <w:rFonts w:hint="default" w:ascii="宋体" w:hAnsi="宋体" w:eastAsia="宋体" w:cs="宋体"/>
        <w:w w:val="100"/>
        <w:sz w:val="19"/>
        <w:szCs w:val="19"/>
        <w:lang w:val="en-US" w:eastAsia="en-US" w:bidi="en-US"/>
      </w:rPr>
    </w:lvl>
    <w:lvl w:ilvl="1" w:tentative="0">
      <w:start w:val="0"/>
      <w:numFmt w:val="bullet"/>
      <w:lvlText w:val="•"/>
      <w:lvlJc w:val="left"/>
      <w:pPr>
        <w:ind w:left="533" w:hanging="213"/>
      </w:pPr>
      <w:rPr>
        <w:rFonts w:hint="default"/>
        <w:lang w:val="en-US" w:eastAsia="en-US" w:bidi="en-US"/>
      </w:rPr>
    </w:lvl>
    <w:lvl w:ilvl="2" w:tentative="0">
      <w:start w:val="0"/>
      <w:numFmt w:val="bullet"/>
      <w:lvlText w:val="•"/>
      <w:lvlJc w:val="left"/>
      <w:pPr>
        <w:ind w:left="967" w:hanging="213"/>
      </w:pPr>
      <w:rPr>
        <w:rFonts w:hint="default"/>
        <w:lang w:val="en-US" w:eastAsia="en-US" w:bidi="en-US"/>
      </w:rPr>
    </w:lvl>
    <w:lvl w:ilvl="3" w:tentative="0">
      <w:start w:val="0"/>
      <w:numFmt w:val="bullet"/>
      <w:lvlText w:val="•"/>
      <w:lvlJc w:val="left"/>
      <w:pPr>
        <w:ind w:left="1400" w:hanging="213"/>
      </w:pPr>
      <w:rPr>
        <w:rFonts w:hint="default"/>
        <w:lang w:val="en-US" w:eastAsia="en-US" w:bidi="en-US"/>
      </w:rPr>
    </w:lvl>
    <w:lvl w:ilvl="4" w:tentative="0">
      <w:start w:val="0"/>
      <w:numFmt w:val="bullet"/>
      <w:lvlText w:val="•"/>
      <w:lvlJc w:val="left"/>
      <w:pPr>
        <w:ind w:left="1834" w:hanging="213"/>
      </w:pPr>
      <w:rPr>
        <w:rFonts w:hint="default"/>
        <w:lang w:val="en-US" w:eastAsia="en-US" w:bidi="en-US"/>
      </w:rPr>
    </w:lvl>
    <w:lvl w:ilvl="5" w:tentative="0">
      <w:start w:val="0"/>
      <w:numFmt w:val="bullet"/>
      <w:lvlText w:val="•"/>
      <w:lvlJc w:val="left"/>
      <w:pPr>
        <w:ind w:left="2268" w:hanging="213"/>
      </w:pPr>
      <w:rPr>
        <w:rFonts w:hint="default"/>
        <w:lang w:val="en-US" w:eastAsia="en-US" w:bidi="en-US"/>
      </w:rPr>
    </w:lvl>
    <w:lvl w:ilvl="6" w:tentative="0">
      <w:start w:val="0"/>
      <w:numFmt w:val="bullet"/>
      <w:lvlText w:val="•"/>
      <w:lvlJc w:val="left"/>
      <w:pPr>
        <w:ind w:left="2701" w:hanging="213"/>
      </w:pPr>
      <w:rPr>
        <w:rFonts w:hint="default"/>
        <w:lang w:val="en-US" w:eastAsia="en-US" w:bidi="en-US"/>
      </w:rPr>
    </w:lvl>
    <w:lvl w:ilvl="7" w:tentative="0">
      <w:start w:val="0"/>
      <w:numFmt w:val="bullet"/>
      <w:lvlText w:val="•"/>
      <w:lvlJc w:val="left"/>
      <w:pPr>
        <w:ind w:left="3135" w:hanging="213"/>
      </w:pPr>
      <w:rPr>
        <w:rFonts w:hint="default"/>
        <w:lang w:val="en-US" w:eastAsia="en-US" w:bidi="en-US"/>
      </w:rPr>
    </w:lvl>
    <w:lvl w:ilvl="8" w:tentative="0">
      <w:start w:val="0"/>
      <w:numFmt w:val="bullet"/>
      <w:lvlText w:val="•"/>
      <w:lvlJc w:val="left"/>
      <w:pPr>
        <w:ind w:left="3568" w:hanging="213"/>
      </w:pPr>
      <w:rPr>
        <w:rFonts w:hint="default"/>
        <w:lang w:val="en-US" w:eastAsia="en-US" w:bidi="en-US"/>
      </w:rPr>
    </w:lvl>
  </w:abstractNum>
  <w:abstractNum w:abstractNumId="2">
    <w:nsid w:val="BF205925"/>
    <w:multiLevelType w:val="multilevel"/>
    <w:tmpl w:val="BF205925"/>
    <w:lvl w:ilvl="0" w:tentative="0">
      <w:start w:val="1"/>
      <w:numFmt w:val="decimal"/>
      <w:lvlText w:val="%1."/>
      <w:lvlJc w:val="left"/>
      <w:pPr>
        <w:ind w:left="453" w:hanging="234"/>
        <w:jc w:val="left"/>
      </w:pPr>
      <w:rPr>
        <w:rFonts w:hint="default" w:ascii="Arial" w:hAnsi="Arial" w:eastAsia="Arial" w:cs="Arial"/>
        <w:w w:val="100"/>
        <w:sz w:val="21"/>
        <w:szCs w:val="21"/>
        <w:lang w:val="en-US" w:eastAsia="en-US" w:bidi="en-US"/>
      </w:rPr>
    </w:lvl>
    <w:lvl w:ilvl="1" w:tentative="0">
      <w:start w:val="1"/>
      <w:numFmt w:val="decimal"/>
      <w:lvlText w:val="%2."/>
      <w:lvlJc w:val="left"/>
      <w:pPr>
        <w:ind w:left="500" w:hanging="178"/>
        <w:jc w:val="right"/>
      </w:pPr>
      <w:rPr>
        <w:rFonts w:hint="default" w:ascii="Arial" w:hAnsi="Arial" w:eastAsia="Arial" w:cs="Arial"/>
        <w:spacing w:val="-2"/>
        <w:w w:val="100"/>
        <w:sz w:val="19"/>
        <w:szCs w:val="19"/>
        <w:lang w:val="en-US" w:eastAsia="en-US" w:bidi="en-US"/>
      </w:rPr>
    </w:lvl>
    <w:lvl w:ilvl="2" w:tentative="0">
      <w:start w:val="1"/>
      <w:numFmt w:val="decimal"/>
      <w:lvlText w:val="%3."/>
      <w:lvlJc w:val="left"/>
      <w:pPr>
        <w:ind w:left="400" w:hanging="212"/>
        <w:jc w:val="right"/>
      </w:pPr>
      <w:rPr>
        <w:rFonts w:hint="default"/>
        <w:spacing w:val="-4"/>
        <w:w w:val="100"/>
        <w:lang w:val="en-US" w:eastAsia="en-US" w:bidi="en-US"/>
      </w:rPr>
    </w:lvl>
    <w:lvl w:ilvl="3" w:tentative="0">
      <w:start w:val="0"/>
      <w:numFmt w:val="bullet"/>
      <w:lvlText w:val="•"/>
      <w:lvlJc w:val="left"/>
      <w:pPr>
        <w:ind w:left="1803" w:hanging="212"/>
      </w:pPr>
      <w:rPr>
        <w:rFonts w:hint="default"/>
        <w:lang w:val="en-US" w:eastAsia="en-US" w:bidi="en-US"/>
      </w:rPr>
    </w:lvl>
    <w:lvl w:ilvl="4" w:tentative="0">
      <w:start w:val="0"/>
      <w:numFmt w:val="bullet"/>
      <w:lvlText w:val="•"/>
      <w:lvlJc w:val="left"/>
      <w:pPr>
        <w:ind w:left="3106" w:hanging="212"/>
      </w:pPr>
      <w:rPr>
        <w:rFonts w:hint="default"/>
        <w:lang w:val="en-US" w:eastAsia="en-US" w:bidi="en-US"/>
      </w:rPr>
    </w:lvl>
    <w:lvl w:ilvl="5" w:tentative="0">
      <w:start w:val="0"/>
      <w:numFmt w:val="bullet"/>
      <w:lvlText w:val="•"/>
      <w:lvlJc w:val="left"/>
      <w:pPr>
        <w:ind w:left="4409" w:hanging="212"/>
      </w:pPr>
      <w:rPr>
        <w:rFonts w:hint="default"/>
        <w:lang w:val="en-US" w:eastAsia="en-US" w:bidi="en-US"/>
      </w:rPr>
    </w:lvl>
    <w:lvl w:ilvl="6" w:tentative="0">
      <w:start w:val="0"/>
      <w:numFmt w:val="bullet"/>
      <w:lvlText w:val="•"/>
      <w:lvlJc w:val="left"/>
      <w:pPr>
        <w:ind w:left="5713" w:hanging="212"/>
      </w:pPr>
      <w:rPr>
        <w:rFonts w:hint="default"/>
        <w:lang w:val="en-US" w:eastAsia="en-US" w:bidi="en-US"/>
      </w:rPr>
    </w:lvl>
    <w:lvl w:ilvl="7" w:tentative="0">
      <w:start w:val="0"/>
      <w:numFmt w:val="bullet"/>
      <w:lvlText w:val="•"/>
      <w:lvlJc w:val="left"/>
      <w:pPr>
        <w:ind w:left="7016" w:hanging="212"/>
      </w:pPr>
      <w:rPr>
        <w:rFonts w:hint="default"/>
        <w:lang w:val="en-US" w:eastAsia="en-US" w:bidi="en-US"/>
      </w:rPr>
    </w:lvl>
    <w:lvl w:ilvl="8" w:tentative="0">
      <w:start w:val="0"/>
      <w:numFmt w:val="bullet"/>
      <w:lvlText w:val="•"/>
      <w:lvlJc w:val="left"/>
      <w:pPr>
        <w:ind w:left="8319" w:hanging="212"/>
      </w:pPr>
      <w:rPr>
        <w:rFonts w:hint="default"/>
        <w:lang w:val="en-US" w:eastAsia="en-US" w:bidi="en-US"/>
      </w:rPr>
    </w:lvl>
  </w:abstractNum>
  <w:abstractNum w:abstractNumId="3">
    <w:nsid w:val="CF092B84"/>
    <w:multiLevelType w:val="multilevel"/>
    <w:tmpl w:val="CF092B84"/>
    <w:lvl w:ilvl="0" w:tentative="0">
      <w:start w:val="1"/>
      <w:numFmt w:val="decimal"/>
      <w:lvlText w:val="(%1)"/>
      <w:lvlJc w:val="left"/>
      <w:pPr>
        <w:ind w:left="220" w:hanging="310"/>
        <w:jc w:val="left"/>
      </w:pPr>
      <w:rPr>
        <w:rFonts w:hint="default" w:ascii="Arial" w:hAnsi="Arial" w:eastAsia="Arial" w:cs="Arial"/>
        <w:spacing w:val="-2"/>
        <w:w w:val="100"/>
        <w:sz w:val="21"/>
        <w:szCs w:val="21"/>
        <w:lang w:val="en-US" w:eastAsia="en-US" w:bidi="en-US"/>
      </w:rPr>
    </w:lvl>
    <w:lvl w:ilvl="1" w:tentative="0">
      <w:start w:val="0"/>
      <w:numFmt w:val="bullet"/>
      <w:lvlText w:val="•"/>
      <w:lvlJc w:val="left"/>
      <w:pPr>
        <w:ind w:left="1290" w:hanging="310"/>
      </w:pPr>
      <w:rPr>
        <w:rFonts w:hint="default"/>
        <w:lang w:val="en-US" w:eastAsia="en-US" w:bidi="en-US"/>
      </w:rPr>
    </w:lvl>
    <w:lvl w:ilvl="2" w:tentative="0">
      <w:start w:val="0"/>
      <w:numFmt w:val="bullet"/>
      <w:lvlText w:val="•"/>
      <w:lvlJc w:val="left"/>
      <w:pPr>
        <w:ind w:left="2361" w:hanging="310"/>
      </w:pPr>
      <w:rPr>
        <w:rFonts w:hint="default"/>
        <w:lang w:val="en-US" w:eastAsia="en-US" w:bidi="en-US"/>
      </w:rPr>
    </w:lvl>
    <w:lvl w:ilvl="3" w:tentative="0">
      <w:start w:val="0"/>
      <w:numFmt w:val="bullet"/>
      <w:lvlText w:val="•"/>
      <w:lvlJc w:val="left"/>
      <w:pPr>
        <w:ind w:left="3431" w:hanging="310"/>
      </w:pPr>
      <w:rPr>
        <w:rFonts w:hint="default"/>
        <w:lang w:val="en-US" w:eastAsia="en-US" w:bidi="en-US"/>
      </w:rPr>
    </w:lvl>
    <w:lvl w:ilvl="4" w:tentative="0">
      <w:start w:val="0"/>
      <w:numFmt w:val="bullet"/>
      <w:lvlText w:val="•"/>
      <w:lvlJc w:val="left"/>
      <w:pPr>
        <w:ind w:left="4502" w:hanging="310"/>
      </w:pPr>
      <w:rPr>
        <w:rFonts w:hint="default"/>
        <w:lang w:val="en-US" w:eastAsia="en-US" w:bidi="en-US"/>
      </w:rPr>
    </w:lvl>
    <w:lvl w:ilvl="5" w:tentative="0">
      <w:start w:val="0"/>
      <w:numFmt w:val="bullet"/>
      <w:lvlText w:val="•"/>
      <w:lvlJc w:val="left"/>
      <w:pPr>
        <w:ind w:left="5573" w:hanging="310"/>
      </w:pPr>
      <w:rPr>
        <w:rFonts w:hint="default"/>
        <w:lang w:val="en-US" w:eastAsia="en-US" w:bidi="en-US"/>
      </w:rPr>
    </w:lvl>
    <w:lvl w:ilvl="6" w:tentative="0">
      <w:start w:val="0"/>
      <w:numFmt w:val="bullet"/>
      <w:lvlText w:val="•"/>
      <w:lvlJc w:val="left"/>
      <w:pPr>
        <w:ind w:left="6643" w:hanging="310"/>
      </w:pPr>
      <w:rPr>
        <w:rFonts w:hint="default"/>
        <w:lang w:val="en-US" w:eastAsia="en-US" w:bidi="en-US"/>
      </w:rPr>
    </w:lvl>
    <w:lvl w:ilvl="7" w:tentative="0">
      <w:start w:val="0"/>
      <w:numFmt w:val="bullet"/>
      <w:lvlText w:val="•"/>
      <w:lvlJc w:val="left"/>
      <w:pPr>
        <w:ind w:left="7714" w:hanging="310"/>
      </w:pPr>
      <w:rPr>
        <w:rFonts w:hint="default"/>
        <w:lang w:val="en-US" w:eastAsia="en-US" w:bidi="en-US"/>
      </w:rPr>
    </w:lvl>
    <w:lvl w:ilvl="8" w:tentative="0">
      <w:start w:val="0"/>
      <w:numFmt w:val="bullet"/>
      <w:lvlText w:val="•"/>
      <w:lvlJc w:val="left"/>
      <w:pPr>
        <w:ind w:left="8785" w:hanging="310"/>
      </w:pPr>
      <w:rPr>
        <w:rFonts w:hint="default"/>
        <w:lang w:val="en-US" w:eastAsia="en-US" w:bidi="en-US"/>
      </w:rPr>
    </w:lvl>
  </w:abstractNum>
  <w:abstractNum w:abstractNumId="4">
    <w:nsid w:val="F7280DFC"/>
    <w:multiLevelType w:val="singleLevel"/>
    <w:tmpl w:val="F7280DFC"/>
    <w:lvl w:ilvl="0" w:tentative="0">
      <w:start w:val="1"/>
      <w:numFmt w:val="decimal"/>
      <w:suff w:val="space"/>
      <w:lvlText w:val="%1."/>
      <w:lvlJc w:val="left"/>
    </w:lvl>
  </w:abstractNum>
  <w:abstractNum w:abstractNumId="5">
    <w:nsid w:val="0053208E"/>
    <w:multiLevelType w:val="multilevel"/>
    <w:tmpl w:val="0053208E"/>
    <w:lvl w:ilvl="0" w:tentative="0">
      <w:start w:val="0"/>
      <w:numFmt w:val="bullet"/>
      <w:lvlText w:val="●"/>
      <w:lvlJc w:val="left"/>
      <w:pPr>
        <w:ind w:left="220" w:hanging="187"/>
      </w:pPr>
      <w:rPr>
        <w:rFonts w:hint="default"/>
        <w:w w:val="99"/>
        <w:lang w:val="en-US" w:eastAsia="en-US" w:bidi="en-US"/>
      </w:rPr>
    </w:lvl>
    <w:lvl w:ilvl="1" w:tentative="0">
      <w:start w:val="0"/>
      <w:numFmt w:val="bullet"/>
      <w:lvlText w:val="•"/>
      <w:lvlJc w:val="left"/>
      <w:pPr>
        <w:ind w:left="1290" w:hanging="187"/>
      </w:pPr>
      <w:rPr>
        <w:rFonts w:hint="default"/>
        <w:lang w:val="en-US" w:eastAsia="en-US" w:bidi="en-US"/>
      </w:rPr>
    </w:lvl>
    <w:lvl w:ilvl="2" w:tentative="0">
      <w:start w:val="0"/>
      <w:numFmt w:val="bullet"/>
      <w:lvlText w:val="•"/>
      <w:lvlJc w:val="left"/>
      <w:pPr>
        <w:ind w:left="2361" w:hanging="187"/>
      </w:pPr>
      <w:rPr>
        <w:rFonts w:hint="default"/>
        <w:lang w:val="en-US" w:eastAsia="en-US" w:bidi="en-US"/>
      </w:rPr>
    </w:lvl>
    <w:lvl w:ilvl="3" w:tentative="0">
      <w:start w:val="0"/>
      <w:numFmt w:val="bullet"/>
      <w:lvlText w:val="•"/>
      <w:lvlJc w:val="left"/>
      <w:pPr>
        <w:ind w:left="3431" w:hanging="187"/>
      </w:pPr>
      <w:rPr>
        <w:rFonts w:hint="default"/>
        <w:lang w:val="en-US" w:eastAsia="en-US" w:bidi="en-US"/>
      </w:rPr>
    </w:lvl>
    <w:lvl w:ilvl="4" w:tentative="0">
      <w:start w:val="0"/>
      <w:numFmt w:val="bullet"/>
      <w:lvlText w:val="•"/>
      <w:lvlJc w:val="left"/>
      <w:pPr>
        <w:ind w:left="4502" w:hanging="187"/>
      </w:pPr>
      <w:rPr>
        <w:rFonts w:hint="default"/>
        <w:lang w:val="en-US" w:eastAsia="en-US" w:bidi="en-US"/>
      </w:rPr>
    </w:lvl>
    <w:lvl w:ilvl="5" w:tentative="0">
      <w:start w:val="0"/>
      <w:numFmt w:val="bullet"/>
      <w:lvlText w:val="•"/>
      <w:lvlJc w:val="left"/>
      <w:pPr>
        <w:ind w:left="5573" w:hanging="187"/>
      </w:pPr>
      <w:rPr>
        <w:rFonts w:hint="default"/>
        <w:lang w:val="en-US" w:eastAsia="en-US" w:bidi="en-US"/>
      </w:rPr>
    </w:lvl>
    <w:lvl w:ilvl="6" w:tentative="0">
      <w:start w:val="0"/>
      <w:numFmt w:val="bullet"/>
      <w:lvlText w:val="•"/>
      <w:lvlJc w:val="left"/>
      <w:pPr>
        <w:ind w:left="6643" w:hanging="187"/>
      </w:pPr>
      <w:rPr>
        <w:rFonts w:hint="default"/>
        <w:lang w:val="en-US" w:eastAsia="en-US" w:bidi="en-US"/>
      </w:rPr>
    </w:lvl>
    <w:lvl w:ilvl="7" w:tentative="0">
      <w:start w:val="0"/>
      <w:numFmt w:val="bullet"/>
      <w:lvlText w:val="•"/>
      <w:lvlJc w:val="left"/>
      <w:pPr>
        <w:ind w:left="7714" w:hanging="187"/>
      </w:pPr>
      <w:rPr>
        <w:rFonts w:hint="default"/>
        <w:lang w:val="en-US" w:eastAsia="en-US" w:bidi="en-US"/>
      </w:rPr>
    </w:lvl>
    <w:lvl w:ilvl="8" w:tentative="0">
      <w:start w:val="0"/>
      <w:numFmt w:val="bullet"/>
      <w:lvlText w:val="•"/>
      <w:lvlJc w:val="left"/>
      <w:pPr>
        <w:ind w:left="8785" w:hanging="187"/>
      </w:pPr>
      <w:rPr>
        <w:rFonts w:hint="default"/>
        <w:lang w:val="en-US" w:eastAsia="en-US" w:bidi="en-US"/>
      </w:rPr>
    </w:lvl>
  </w:abstractNum>
  <w:abstractNum w:abstractNumId="6">
    <w:nsid w:val="0248C179"/>
    <w:multiLevelType w:val="multilevel"/>
    <w:tmpl w:val="0248C179"/>
    <w:lvl w:ilvl="0" w:tentative="0">
      <w:start w:val="0"/>
      <w:numFmt w:val="bullet"/>
      <w:lvlText w:val="●"/>
      <w:lvlJc w:val="left"/>
      <w:pPr>
        <w:ind w:left="425" w:hanging="317"/>
      </w:pPr>
      <w:rPr>
        <w:rFonts w:hint="default" w:ascii="宋体" w:hAnsi="宋体" w:eastAsia="宋体" w:cs="宋体"/>
        <w:w w:val="100"/>
        <w:sz w:val="21"/>
        <w:szCs w:val="21"/>
        <w:lang w:val="en-US" w:eastAsia="en-US" w:bidi="en-US"/>
      </w:rPr>
    </w:lvl>
    <w:lvl w:ilvl="1" w:tentative="0">
      <w:start w:val="0"/>
      <w:numFmt w:val="bullet"/>
      <w:lvlText w:val="•"/>
      <w:lvlJc w:val="left"/>
      <w:pPr>
        <w:ind w:left="821" w:hanging="317"/>
      </w:pPr>
      <w:rPr>
        <w:rFonts w:hint="default"/>
        <w:lang w:val="en-US" w:eastAsia="en-US" w:bidi="en-US"/>
      </w:rPr>
    </w:lvl>
    <w:lvl w:ilvl="2" w:tentative="0">
      <w:start w:val="0"/>
      <w:numFmt w:val="bullet"/>
      <w:lvlText w:val="•"/>
      <w:lvlJc w:val="left"/>
      <w:pPr>
        <w:ind w:left="1223" w:hanging="317"/>
      </w:pPr>
      <w:rPr>
        <w:rFonts w:hint="default"/>
        <w:lang w:val="en-US" w:eastAsia="en-US" w:bidi="en-US"/>
      </w:rPr>
    </w:lvl>
    <w:lvl w:ilvl="3" w:tentative="0">
      <w:start w:val="0"/>
      <w:numFmt w:val="bullet"/>
      <w:lvlText w:val="•"/>
      <w:lvlJc w:val="left"/>
      <w:pPr>
        <w:ind w:left="1624" w:hanging="317"/>
      </w:pPr>
      <w:rPr>
        <w:rFonts w:hint="default"/>
        <w:lang w:val="en-US" w:eastAsia="en-US" w:bidi="en-US"/>
      </w:rPr>
    </w:lvl>
    <w:lvl w:ilvl="4" w:tentative="0">
      <w:start w:val="0"/>
      <w:numFmt w:val="bullet"/>
      <w:lvlText w:val="•"/>
      <w:lvlJc w:val="left"/>
      <w:pPr>
        <w:ind w:left="2026" w:hanging="317"/>
      </w:pPr>
      <w:rPr>
        <w:rFonts w:hint="default"/>
        <w:lang w:val="en-US" w:eastAsia="en-US" w:bidi="en-US"/>
      </w:rPr>
    </w:lvl>
    <w:lvl w:ilvl="5" w:tentative="0">
      <w:start w:val="0"/>
      <w:numFmt w:val="bullet"/>
      <w:lvlText w:val="•"/>
      <w:lvlJc w:val="left"/>
      <w:pPr>
        <w:ind w:left="2428" w:hanging="317"/>
      </w:pPr>
      <w:rPr>
        <w:rFonts w:hint="default"/>
        <w:lang w:val="en-US" w:eastAsia="en-US" w:bidi="en-US"/>
      </w:rPr>
    </w:lvl>
    <w:lvl w:ilvl="6" w:tentative="0">
      <w:start w:val="0"/>
      <w:numFmt w:val="bullet"/>
      <w:lvlText w:val="•"/>
      <w:lvlJc w:val="left"/>
      <w:pPr>
        <w:ind w:left="2829" w:hanging="317"/>
      </w:pPr>
      <w:rPr>
        <w:rFonts w:hint="default"/>
        <w:lang w:val="en-US" w:eastAsia="en-US" w:bidi="en-US"/>
      </w:rPr>
    </w:lvl>
    <w:lvl w:ilvl="7" w:tentative="0">
      <w:start w:val="0"/>
      <w:numFmt w:val="bullet"/>
      <w:lvlText w:val="•"/>
      <w:lvlJc w:val="left"/>
      <w:pPr>
        <w:ind w:left="3231" w:hanging="317"/>
      </w:pPr>
      <w:rPr>
        <w:rFonts w:hint="default"/>
        <w:lang w:val="en-US" w:eastAsia="en-US" w:bidi="en-US"/>
      </w:rPr>
    </w:lvl>
    <w:lvl w:ilvl="8" w:tentative="0">
      <w:start w:val="0"/>
      <w:numFmt w:val="bullet"/>
      <w:lvlText w:val="•"/>
      <w:lvlJc w:val="left"/>
      <w:pPr>
        <w:ind w:left="3632" w:hanging="317"/>
      </w:pPr>
      <w:rPr>
        <w:rFonts w:hint="default"/>
        <w:lang w:val="en-US" w:eastAsia="en-US" w:bidi="en-US"/>
      </w:rPr>
    </w:lvl>
  </w:abstractNum>
  <w:abstractNum w:abstractNumId="7">
    <w:nsid w:val="03D62ECE"/>
    <w:multiLevelType w:val="multilevel"/>
    <w:tmpl w:val="03D62ECE"/>
    <w:lvl w:ilvl="0" w:tentative="0">
      <w:start w:val="0"/>
      <w:numFmt w:val="bullet"/>
      <w:lvlText w:val="●"/>
      <w:lvlJc w:val="left"/>
      <w:pPr>
        <w:ind w:left="320" w:hanging="272"/>
      </w:pPr>
      <w:rPr>
        <w:rFonts w:hint="default" w:ascii="宋体" w:hAnsi="宋体" w:eastAsia="宋体" w:cs="宋体"/>
        <w:w w:val="100"/>
        <w:sz w:val="21"/>
        <w:szCs w:val="21"/>
        <w:lang w:val="en-US" w:eastAsia="en-US" w:bidi="en-US"/>
      </w:rPr>
    </w:lvl>
    <w:lvl w:ilvl="1" w:tentative="0">
      <w:start w:val="0"/>
      <w:numFmt w:val="bullet"/>
      <w:lvlText w:val="•"/>
      <w:lvlJc w:val="left"/>
      <w:pPr>
        <w:ind w:left="731" w:hanging="272"/>
      </w:pPr>
      <w:rPr>
        <w:rFonts w:hint="default"/>
        <w:lang w:val="en-US" w:eastAsia="en-US" w:bidi="en-US"/>
      </w:rPr>
    </w:lvl>
    <w:lvl w:ilvl="2" w:tentative="0">
      <w:start w:val="0"/>
      <w:numFmt w:val="bullet"/>
      <w:lvlText w:val="•"/>
      <w:lvlJc w:val="left"/>
      <w:pPr>
        <w:ind w:left="1143" w:hanging="272"/>
      </w:pPr>
      <w:rPr>
        <w:rFonts w:hint="default"/>
        <w:lang w:val="en-US" w:eastAsia="en-US" w:bidi="en-US"/>
      </w:rPr>
    </w:lvl>
    <w:lvl w:ilvl="3" w:tentative="0">
      <w:start w:val="0"/>
      <w:numFmt w:val="bullet"/>
      <w:lvlText w:val="•"/>
      <w:lvlJc w:val="left"/>
      <w:pPr>
        <w:ind w:left="1554" w:hanging="272"/>
      </w:pPr>
      <w:rPr>
        <w:rFonts w:hint="default"/>
        <w:lang w:val="en-US" w:eastAsia="en-US" w:bidi="en-US"/>
      </w:rPr>
    </w:lvl>
    <w:lvl w:ilvl="4" w:tentative="0">
      <w:start w:val="0"/>
      <w:numFmt w:val="bullet"/>
      <w:lvlText w:val="•"/>
      <w:lvlJc w:val="left"/>
      <w:pPr>
        <w:ind w:left="1966" w:hanging="272"/>
      </w:pPr>
      <w:rPr>
        <w:rFonts w:hint="default"/>
        <w:lang w:val="en-US" w:eastAsia="en-US" w:bidi="en-US"/>
      </w:rPr>
    </w:lvl>
    <w:lvl w:ilvl="5" w:tentative="0">
      <w:start w:val="0"/>
      <w:numFmt w:val="bullet"/>
      <w:lvlText w:val="•"/>
      <w:lvlJc w:val="left"/>
      <w:pPr>
        <w:ind w:left="2378" w:hanging="272"/>
      </w:pPr>
      <w:rPr>
        <w:rFonts w:hint="default"/>
        <w:lang w:val="en-US" w:eastAsia="en-US" w:bidi="en-US"/>
      </w:rPr>
    </w:lvl>
    <w:lvl w:ilvl="6" w:tentative="0">
      <w:start w:val="0"/>
      <w:numFmt w:val="bullet"/>
      <w:lvlText w:val="•"/>
      <w:lvlJc w:val="left"/>
      <w:pPr>
        <w:ind w:left="2789" w:hanging="272"/>
      </w:pPr>
      <w:rPr>
        <w:rFonts w:hint="default"/>
        <w:lang w:val="en-US" w:eastAsia="en-US" w:bidi="en-US"/>
      </w:rPr>
    </w:lvl>
    <w:lvl w:ilvl="7" w:tentative="0">
      <w:start w:val="0"/>
      <w:numFmt w:val="bullet"/>
      <w:lvlText w:val="•"/>
      <w:lvlJc w:val="left"/>
      <w:pPr>
        <w:ind w:left="3201" w:hanging="272"/>
      </w:pPr>
      <w:rPr>
        <w:rFonts w:hint="default"/>
        <w:lang w:val="en-US" w:eastAsia="en-US" w:bidi="en-US"/>
      </w:rPr>
    </w:lvl>
    <w:lvl w:ilvl="8" w:tentative="0">
      <w:start w:val="0"/>
      <w:numFmt w:val="bullet"/>
      <w:lvlText w:val="•"/>
      <w:lvlJc w:val="left"/>
      <w:pPr>
        <w:ind w:left="3612" w:hanging="272"/>
      </w:pPr>
      <w:rPr>
        <w:rFonts w:hint="default"/>
        <w:lang w:val="en-US" w:eastAsia="en-US" w:bidi="en-US"/>
      </w:rPr>
    </w:lvl>
  </w:abstractNum>
  <w:abstractNum w:abstractNumId="8">
    <w:nsid w:val="25B654F3"/>
    <w:multiLevelType w:val="multilevel"/>
    <w:tmpl w:val="25B654F3"/>
    <w:lvl w:ilvl="0" w:tentative="0">
      <w:start w:val="0"/>
      <w:numFmt w:val="bullet"/>
      <w:lvlText w:val="●"/>
      <w:lvlJc w:val="left"/>
      <w:pPr>
        <w:ind w:left="321" w:hanging="213"/>
      </w:pPr>
      <w:rPr>
        <w:rFonts w:hint="default" w:ascii="宋体" w:hAnsi="宋体" w:eastAsia="宋体" w:cs="宋体"/>
        <w:w w:val="100"/>
        <w:sz w:val="19"/>
        <w:szCs w:val="19"/>
        <w:lang w:val="en-US" w:eastAsia="en-US" w:bidi="en-US"/>
      </w:rPr>
    </w:lvl>
    <w:lvl w:ilvl="1" w:tentative="0">
      <w:start w:val="0"/>
      <w:numFmt w:val="bullet"/>
      <w:lvlText w:val="•"/>
      <w:lvlJc w:val="left"/>
      <w:pPr>
        <w:ind w:left="731" w:hanging="213"/>
      </w:pPr>
      <w:rPr>
        <w:rFonts w:hint="default"/>
        <w:lang w:val="en-US" w:eastAsia="en-US" w:bidi="en-US"/>
      </w:rPr>
    </w:lvl>
    <w:lvl w:ilvl="2" w:tentative="0">
      <w:start w:val="0"/>
      <w:numFmt w:val="bullet"/>
      <w:lvlText w:val="•"/>
      <w:lvlJc w:val="left"/>
      <w:pPr>
        <w:ind w:left="1143" w:hanging="213"/>
      </w:pPr>
      <w:rPr>
        <w:rFonts w:hint="default"/>
        <w:lang w:val="en-US" w:eastAsia="en-US" w:bidi="en-US"/>
      </w:rPr>
    </w:lvl>
    <w:lvl w:ilvl="3" w:tentative="0">
      <w:start w:val="0"/>
      <w:numFmt w:val="bullet"/>
      <w:lvlText w:val="•"/>
      <w:lvlJc w:val="left"/>
      <w:pPr>
        <w:ind w:left="1554" w:hanging="213"/>
      </w:pPr>
      <w:rPr>
        <w:rFonts w:hint="default"/>
        <w:lang w:val="en-US" w:eastAsia="en-US" w:bidi="en-US"/>
      </w:rPr>
    </w:lvl>
    <w:lvl w:ilvl="4" w:tentative="0">
      <w:start w:val="0"/>
      <w:numFmt w:val="bullet"/>
      <w:lvlText w:val="•"/>
      <w:lvlJc w:val="left"/>
      <w:pPr>
        <w:ind w:left="1966" w:hanging="213"/>
      </w:pPr>
      <w:rPr>
        <w:rFonts w:hint="default"/>
        <w:lang w:val="en-US" w:eastAsia="en-US" w:bidi="en-US"/>
      </w:rPr>
    </w:lvl>
    <w:lvl w:ilvl="5" w:tentative="0">
      <w:start w:val="0"/>
      <w:numFmt w:val="bullet"/>
      <w:lvlText w:val="•"/>
      <w:lvlJc w:val="left"/>
      <w:pPr>
        <w:ind w:left="2378" w:hanging="213"/>
      </w:pPr>
      <w:rPr>
        <w:rFonts w:hint="default"/>
        <w:lang w:val="en-US" w:eastAsia="en-US" w:bidi="en-US"/>
      </w:rPr>
    </w:lvl>
    <w:lvl w:ilvl="6" w:tentative="0">
      <w:start w:val="0"/>
      <w:numFmt w:val="bullet"/>
      <w:lvlText w:val="•"/>
      <w:lvlJc w:val="left"/>
      <w:pPr>
        <w:ind w:left="2789" w:hanging="213"/>
      </w:pPr>
      <w:rPr>
        <w:rFonts w:hint="default"/>
        <w:lang w:val="en-US" w:eastAsia="en-US" w:bidi="en-US"/>
      </w:rPr>
    </w:lvl>
    <w:lvl w:ilvl="7" w:tentative="0">
      <w:start w:val="0"/>
      <w:numFmt w:val="bullet"/>
      <w:lvlText w:val="•"/>
      <w:lvlJc w:val="left"/>
      <w:pPr>
        <w:ind w:left="3201" w:hanging="213"/>
      </w:pPr>
      <w:rPr>
        <w:rFonts w:hint="default"/>
        <w:lang w:val="en-US" w:eastAsia="en-US" w:bidi="en-US"/>
      </w:rPr>
    </w:lvl>
    <w:lvl w:ilvl="8" w:tentative="0">
      <w:start w:val="0"/>
      <w:numFmt w:val="bullet"/>
      <w:lvlText w:val="•"/>
      <w:lvlJc w:val="left"/>
      <w:pPr>
        <w:ind w:left="3612" w:hanging="213"/>
      </w:pPr>
      <w:rPr>
        <w:rFonts w:hint="default"/>
        <w:lang w:val="en-US" w:eastAsia="en-US" w:bidi="en-US"/>
      </w:rPr>
    </w:lvl>
  </w:abstractNum>
  <w:abstractNum w:abstractNumId="9">
    <w:nsid w:val="59ADCABA"/>
    <w:multiLevelType w:val="multilevel"/>
    <w:tmpl w:val="59ADCABA"/>
    <w:lvl w:ilvl="0" w:tentative="0">
      <w:start w:val="1"/>
      <w:numFmt w:val="decimal"/>
      <w:lvlText w:val="%1."/>
      <w:lvlJc w:val="left"/>
      <w:pPr>
        <w:ind w:left="580" w:hanging="360"/>
        <w:jc w:val="left"/>
      </w:pPr>
      <w:rPr>
        <w:rFonts w:hint="default"/>
        <w:spacing w:val="-6"/>
        <w:w w:val="100"/>
        <w:lang w:val="en-US" w:eastAsia="en-US" w:bidi="en-US"/>
      </w:rPr>
    </w:lvl>
    <w:lvl w:ilvl="1" w:tentative="0">
      <w:start w:val="0"/>
      <w:numFmt w:val="bullet"/>
      <w:lvlText w:val="•"/>
      <w:lvlJc w:val="left"/>
      <w:pPr>
        <w:ind w:left="1614" w:hanging="360"/>
      </w:pPr>
      <w:rPr>
        <w:rFonts w:hint="default"/>
        <w:lang w:val="en-US" w:eastAsia="en-US" w:bidi="en-US"/>
      </w:rPr>
    </w:lvl>
    <w:lvl w:ilvl="2" w:tentative="0">
      <w:start w:val="0"/>
      <w:numFmt w:val="bullet"/>
      <w:lvlText w:val="•"/>
      <w:lvlJc w:val="left"/>
      <w:pPr>
        <w:ind w:left="2649" w:hanging="360"/>
      </w:pPr>
      <w:rPr>
        <w:rFonts w:hint="default"/>
        <w:lang w:val="en-US" w:eastAsia="en-US" w:bidi="en-US"/>
      </w:rPr>
    </w:lvl>
    <w:lvl w:ilvl="3" w:tentative="0">
      <w:start w:val="0"/>
      <w:numFmt w:val="bullet"/>
      <w:lvlText w:val="•"/>
      <w:lvlJc w:val="left"/>
      <w:pPr>
        <w:ind w:left="3683" w:hanging="360"/>
      </w:pPr>
      <w:rPr>
        <w:rFonts w:hint="default"/>
        <w:lang w:val="en-US" w:eastAsia="en-US" w:bidi="en-US"/>
      </w:rPr>
    </w:lvl>
    <w:lvl w:ilvl="4" w:tentative="0">
      <w:start w:val="0"/>
      <w:numFmt w:val="bullet"/>
      <w:lvlText w:val="•"/>
      <w:lvlJc w:val="left"/>
      <w:pPr>
        <w:ind w:left="4718" w:hanging="360"/>
      </w:pPr>
      <w:rPr>
        <w:rFonts w:hint="default"/>
        <w:lang w:val="en-US" w:eastAsia="en-US" w:bidi="en-US"/>
      </w:rPr>
    </w:lvl>
    <w:lvl w:ilvl="5" w:tentative="0">
      <w:start w:val="0"/>
      <w:numFmt w:val="bullet"/>
      <w:lvlText w:val="•"/>
      <w:lvlJc w:val="left"/>
      <w:pPr>
        <w:ind w:left="5753" w:hanging="360"/>
      </w:pPr>
      <w:rPr>
        <w:rFonts w:hint="default"/>
        <w:lang w:val="en-US" w:eastAsia="en-US" w:bidi="en-US"/>
      </w:rPr>
    </w:lvl>
    <w:lvl w:ilvl="6" w:tentative="0">
      <w:start w:val="0"/>
      <w:numFmt w:val="bullet"/>
      <w:lvlText w:val="•"/>
      <w:lvlJc w:val="left"/>
      <w:pPr>
        <w:ind w:left="6787" w:hanging="360"/>
      </w:pPr>
      <w:rPr>
        <w:rFonts w:hint="default"/>
        <w:lang w:val="en-US" w:eastAsia="en-US" w:bidi="en-US"/>
      </w:rPr>
    </w:lvl>
    <w:lvl w:ilvl="7" w:tentative="0">
      <w:start w:val="0"/>
      <w:numFmt w:val="bullet"/>
      <w:lvlText w:val="•"/>
      <w:lvlJc w:val="left"/>
      <w:pPr>
        <w:ind w:left="7822" w:hanging="360"/>
      </w:pPr>
      <w:rPr>
        <w:rFonts w:hint="default"/>
        <w:lang w:val="en-US" w:eastAsia="en-US" w:bidi="en-US"/>
      </w:rPr>
    </w:lvl>
    <w:lvl w:ilvl="8" w:tentative="0">
      <w:start w:val="0"/>
      <w:numFmt w:val="bullet"/>
      <w:lvlText w:val="•"/>
      <w:lvlJc w:val="left"/>
      <w:pPr>
        <w:ind w:left="8857" w:hanging="360"/>
      </w:pPr>
      <w:rPr>
        <w:rFonts w:hint="default"/>
        <w:lang w:val="en-US" w:eastAsia="en-US" w:bidi="en-US"/>
      </w:rPr>
    </w:lvl>
  </w:abstractNum>
  <w:abstractNum w:abstractNumId="10">
    <w:nsid w:val="72183CF9"/>
    <w:multiLevelType w:val="multilevel"/>
    <w:tmpl w:val="72183CF9"/>
    <w:lvl w:ilvl="0" w:tentative="0">
      <w:start w:val="0"/>
      <w:numFmt w:val="bullet"/>
      <w:lvlText w:val="●"/>
      <w:lvlJc w:val="left"/>
      <w:pPr>
        <w:ind w:left="469" w:hanging="360"/>
      </w:pPr>
      <w:rPr>
        <w:rFonts w:hint="default" w:ascii="宋体" w:hAnsi="宋体" w:eastAsia="宋体" w:cs="宋体"/>
        <w:w w:val="100"/>
        <w:sz w:val="21"/>
        <w:szCs w:val="21"/>
        <w:lang w:val="en-US" w:eastAsia="en-US" w:bidi="en-US"/>
      </w:rPr>
    </w:lvl>
    <w:lvl w:ilvl="1" w:tentative="0">
      <w:start w:val="0"/>
      <w:numFmt w:val="bullet"/>
      <w:lvlText w:val="•"/>
      <w:lvlJc w:val="left"/>
      <w:pPr>
        <w:ind w:left="857" w:hanging="360"/>
      </w:pPr>
      <w:rPr>
        <w:rFonts w:hint="default"/>
        <w:lang w:val="en-US" w:eastAsia="en-US" w:bidi="en-US"/>
      </w:rPr>
    </w:lvl>
    <w:lvl w:ilvl="2" w:tentative="0">
      <w:start w:val="0"/>
      <w:numFmt w:val="bullet"/>
      <w:lvlText w:val="•"/>
      <w:lvlJc w:val="left"/>
      <w:pPr>
        <w:ind w:left="1255" w:hanging="360"/>
      </w:pPr>
      <w:rPr>
        <w:rFonts w:hint="default"/>
        <w:lang w:val="en-US" w:eastAsia="en-US" w:bidi="en-US"/>
      </w:rPr>
    </w:lvl>
    <w:lvl w:ilvl="3" w:tentative="0">
      <w:start w:val="0"/>
      <w:numFmt w:val="bullet"/>
      <w:lvlText w:val="•"/>
      <w:lvlJc w:val="left"/>
      <w:pPr>
        <w:ind w:left="1652" w:hanging="360"/>
      </w:pPr>
      <w:rPr>
        <w:rFonts w:hint="default"/>
        <w:lang w:val="en-US" w:eastAsia="en-US" w:bidi="en-US"/>
      </w:rPr>
    </w:lvl>
    <w:lvl w:ilvl="4" w:tentative="0">
      <w:start w:val="0"/>
      <w:numFmt w:val="bullet"/>
      <w:lvlText w:val="•"/>
      <w:lvlJc w:val="left"/>
      <w:pPr>
        <w:ind w:left="2050" w:hanging="360"/>
      </w:pPr>
      <w:rPr>
        <w:rFonts w:hint="default"/>
        <w:lang w:val="en-US" w:eastAsia="en-US" w:bidi="en-US"/>
      </w:rPr>
    </w:lvl>
    <w:lvl w:ilvl="5" w:tentative="0">
      <w:start w:val="0"/>
      <w:numFmt w:val="bullet"/>
      <w:lvlText w:val="•"/>
      <w:lvlJc w:val="left"/>
      <w:pPr>
        <w:ind w:left="2448" w:hanging="360"/>
      </w:pPr>
      <w:rPr>
        <w:rFonts w:hint="default"/>
        <w:lang w:val="en-US" w:eastAsia="en-US" w:bidi="en-US"/>
      </w:rPr>
    </w:lvl>
    <w:lvl w:ilvl="6" w:tentative="0">
      <w:start w:val="0"/>
      <w:numFmt w:val="bullet"/>
      <w:lvlText w:val="•"/>
      <w:lvlJc w:val="left"/>
      <w:pPr>
        <w:ind w:left="2845" w:hanging="360"/>
      </w:pPr>
      <w:rPr>
        <w:rFonts w:hint="default"/>
        <w:lang w:val="en-US" w:eastAsia="en-US" w:bidi="en-US"/>
      </w:rPr>
    </w:lvl>
    <w:lvl w:ilvl="7" w:tentative="0">
      <w:start w:val="0"/>
      <w:numFmt w:val="bullet"/>
      <w:lvlText w:val="•"/>
      <w:lvlJc w:val="left"/>
      <w:pPr>
        <w:ind w:left="3243" w:hanging="360"/>
      </w:pPr>
      <w:rPr>
        <w:rFonts w:hint="default"/>
        <w:lang w:val="en-US" w:eastAsia="en-US" w:bidi="en-US"/>
      </w:rPr>
    </w:lvl>
    <w:lvl w:ilvl="8" w:tentative="0">
      <w:start w:val="0"/>
      <w:numFmt w:val="bullet"/>
      <w:lvlText w:val="•"/>
      <w:lvlJc w:val="left"/>
      <w:pPr>
        <w:ind w:left="3640" w:hanging="360"/>
      </w:pPr>
      <w:rPr>
        <w:rFonts w:hint="default"/>
        <w:lang w:val="en-US" w:eastAsia="en-US" w:bidi="en-US"/>
      </w:rPr>
    </w:lvl>
  </w:abstractNum>
  <w:abstractNum w:abstractNumId="11">
    <w:nsid w:val="75EDA903"/>
    <w:multiLevelType w:val="singleLevel"/>
    <w:tmpl w:val="75EDA903"/>
    <w:lvl w:ilvl="0" w:tentative="0">
      <w:start w:val="1"/>
      <w:numFmt w:val="decimal"/>
      <w:suff w:val="space"/>
      <w:lvlText w:val="%1."/>
      <w:lvlJc w:val="left"/>
    </w:lvl>
  </w:abstractNum>
  <w:num w:numId="1">
    <w:abstractNumId w:val="11"/>
  </w:num>
  <w:num w:numId="2">
    <w:abstractNumId w:val="5"/>
  </w:num>
  <w:num w:numId="3">
    <w:abstractNumId w:val="4"/>
  </w:num>
  <w:num w:numId="4">
    <w:abstractNumId w:val="3"/>
  </w:num>
  <w:num w:numId="5">
    <w:abstractNumId w:val="9"/>
  </w:num>
  <w:num w:numId="6">
    <w:abstractNumId w:val="2"/>
  </w:num>
  <w:num w:numId="7">
    <w:abstractNumId w:val="0"/>
  </w:num>
  <w:num w:numId="8">
    <w:abstractNumId w:val="1"/>
  </w:num>
  <w:num w:numId="9">
    <w:abstractNumId w:val="7"/>
  </w:num>
  <w:num w:numId="10">
    <w:abstractNumId w:val="8"/>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0ODA1ZjI4M2M4MWViNDAxYjQ1YTNhYjkwY2YzNjgifQ=="/>
  </w:docVars>
  <w:rsids>
    <w:rsidRoot w:val="00000000"/>
    <w:rsid w:val="0A3062F0"/>
    <w:rsid w:val="575A3990"/>
    <w:rsid w:val="62A40FA7"/>
    <w:rsid w:val="69057F29"/>
    <w:rsid w:val="71F47ED0"/>
    <w:rsid w:val="74794DF3"/>
    <w:rsid w:val="7B0857AF"/>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en-US" w:bidi="en-US"/>
    </w:rPr>
  </w:style>
  <w:style w:type="paragraph" w:styleId="2">
    <w:name w:val="heading 1"/>
    <w:basedOn w:val="1"/>
    <w:next w:val="1"/>
    <w:qFormat/>
    <w:uiPriority w:val="1"/>
    <w:pPr>
      <w:spacing w:before="61"/>
      <w:ind w:left="220" w:right="2144"/>
      <w:jc w:val="center"/>
      <w:outlineLvl w:val="1"/>
    </w:pPr>
    <w:rPr>
      <w:rFonts w:ascii="Times New Roman" w:hAnsi="Times New Roman" w:eastAsia="Times New Roman" w:cs="Times New Roman"/>
      <w:b/>
      <w:bCs/>
      <w:sz w:val="44"/>
      <w:szCs w:val="44"/>
      <w:lang w:val="en-US" w:eastAsia="en-US" w:bidi="en-US"/>
    </w:rPr>
  </w:style>
  <w:style w:type="paragraph" w:styleId="3">
    <w:name w:val="heading 2"/>
    <w:basedOn w:val="1"/>
    <w:next w:val="1"/>
    <w:qFormat/>
    <w:uiPriority w:val="1"/>
    <w:pPr>
      <w:spacing w:before="90"/>
      <w:ind w:left="220"/>
      <w:outlineLvl w:val="2"/>
    </w:pPr>
    <w:rPr>
      <w:rFonts w:ascii="Times New Roman" w:hAnsi="Times New Roman" w:eastAsia="Times New Roman" w:cs="Times New Roman"/>
      <w:b/>
      <w:bCs/>
      <w:sz w:val="24"/>
      <w:szCs w:val="24"/>
      <w:lang w:val="en-US" w:eastAsia="en-US" w:bidi="en-US"/>
    </w:rPr>
  </w:style>
  <w:style w:type="paragraph" w:styleId="4">
    <w:name w:val="heading 3"/>
    <w:basedOn w:val="1"/>
    <w:next w:val="1"/>
    <w:qFormat/>
    <w:uiPriority w:val="1"/>
    <w:pPr>
      <w:spacing w:before="81"/>
      <w:ind w:left="220"/>
      <w:outlineLvl w:val="3"/>
    </w:pPr>
    <w:rPr>
      <w:rFonts w:ascii="Arial" w:hAnsi="Arial" w:eastAsia="Arial" w:cs="Arial"/>
      <w:b/>
      <w:bCs/>
      <w:sz w:val="21"/>
      <w:szCs w:val="21"/>
      <w:lang w:val="en-US" w:eastAsia="en-US" w:bidi="en-US"/>
    </w:rPr>
  </w:style>
  <w:style w:type="character" w:default="1" w:styleId="8">
    <w:name w:val="Default Paragraph Font"/>
    <w:semiHidden/>
    <w:unhideWhenUsed/>
    <w:qFormat/>
    <w:uiPriority w:val="1"/>
  </w:style>
  <w:style w:type="table" w:default="1" w:styleId="7">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1"/>
    <w:rPr>
      <w:rFonts w:ascii="Arial" w:hAnsi="Arial" w:eastAsia="Arial" w:cs="Arial"/>
      <w:sz w:val="21"/>
      <w:szCs w:val="21"/>
      <w:lang w:val="en-US" w:eastAsia="en-US" w:bidi="en-US"/>
    </w:rPr>
  </w:style>
  <w:style w:type="paragraph" w:styleId="6">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ind w:left="580" w:hanging="360"/>
    </w:pPr>
    <w:rPr>
      <w:rFonts w:ascii="Arial" w:hAnsi="Arial" w:eastAsia="Arial" w:cs="Arial"/>
      <w:lang w:val="en-US" w:eastAsia="en-US" w:bidi="en-US"/>
    </w:rPr>
  </w:style>
  <w:style w:type="paragraph" w:customStyle="1" w:styleId="11">
    <w:name w:val="Table Paragraph"/>
    <w:basedOn w:val="1"/>
    <w:qFormat/>
    <w:uiPriority w:val="1"/>
    <w:pPr>
      <w:spacing w:before="62"/>
    </w:pPr>
    <w:rPr>
      <w:rFonts w:ascii="宋体" w:hAnsi="宋体" w:eastAsia="宋体" w:cs="宋体"/>
      <w:lang w:val="en-US" w:eastAsia="en-US" w:bidi="en-US"/>
    </w:rPr>
  </w:style>
</w:styles>
</file>

<file path=word/_rels/document.xml.rels><?xml version="1.0" encoding="UTF-8" standalone="yes"?>
<Relationships xmlns="http://schemas.openxmlformats.org/package/2006/relationships"><Relationship Id="rId99" Type="http://schemas.openxmlformats.org/officeDocument/2006/relationships/image" Target="media/image10.jpeg"/><Relationship Id="rId98" Type="http://schemas.openxmlformats.org/officeDocument/2006/relationships/image" Target="media/image9.jpeg"/><Relationship Id="rId97" Type="http://schemas.openxmlformats.org/officeDocument/2006/relationships/image" Target="media/image8.jpeg"/><Relationship Id="rId96" Type="http://schemas.openxmlformats.org/officeDocument/2006/relationships/image" Target="media/image7.jpeg"/><Relationship Id="rId95" Type="http://schemas.openxmlformats.org/officeDocument/2006/relationships/image" Target="media/image6.jpeg"/><Relationship Id="rId94" Type="http://schemas.openxmlformats.org/officeDocument/2006/relationships/image" Target="media/image5.png"/><Relationship Id="rId93" Type="http://schemas.openxmlformats.org/officeDocument/2006/relationships/image" Target="media/image4.png"/><Relationship Id="rId92" Type="http://schemas.openxmlformats.org/officeDocument/2006/relationships/image" Target="media/image3.png"/><Relationship Id="rId91" Type="http://schemas.openxmlformats.org/officeDocument/2006/relationships/image" Target="media/image2.jpeg"/><Relationship Id="rId90" Type="http://schemas.openxmlformats.org/officeDocument/2006/relationships/image" Target="media/image1.png"/><Relationship Id="rId9" Type="http://schemas.openxmlformats.org/officeDocument/2006/relationships/footer" Target="footer4.xml"/><Relationship Id="rId89" Type="http://schemas.openxmlformats.org/officeDocument/2006/relationships/theme" Target="theme/theme1.xml"/><Relationship Id="rId88" Type="http://schemas.openxmlformats.org/officeDocument/2006/relationships/footer" Target="footer26.xml"/><Relationship Id="rId87" Type="http://schemas.openxmlformats.org/officeDocument/2006/relationships/header" Target="header58.xml"/><Relationship Id="rId86" Type="http://schemas.openxmlformats.org/officeDocument/2006/relationships/footer" Target="footer25.xml"/><Relationship Id="rId85" Type="http://schemas.openxmlformats.org/officeDocument/2006/relationships/header" Target="header57.xml"/><Relationship Id="rId84" Type="http://schemas.openxmlformats.org/officeDocument/2006/relationships/footer" Target="footer24.xml"/><Relationship Id="rId83" Type="http://schemas.openxmlformats.org/officeDocument/2006/relationships/header" Target="header56.xml"/><Relationship Id="rId82" Type="http://schemas.openxmlformats.org/officeDocument/2006/relationships/footer" Target="footer23.xml"/><Relationship Id="rId81" Type="http://schemas.openxmlformats.org/officeDocument/2006/relationships/header" Target="header55.xml"/><Relationship Id="rId80" Type="http://schemas.openxmlformats.org/officeDocument/2006/relationships/footer" Target="footer22.xml"/><Relationship Id="rId8" Type="http://schemas.openxmlformats.org/officeDocument/2006/relationships/header" Target="header1.xml"/><Relationship Id="rId79" Type="http://schemas.openxmlformats.org/officeDocument/2006/relationships/header" Target="header54.xml"/><Relationship Id="rId78" Type="http://schemas.openxmlformats.org/officeDocument/2006/relationships/footer" Target="footer21.xml"/><Relationship Id="rId77" Type="http://schemas.openxmlformats.org/officeDocument/2006/relationships/header" Target="header53.xml"/><Relationship Id="rId76" Type="http://schemas.openxmlformats.org/officeDocument/2006/relationships/footer" Target="footer20.xml"/><Relationship Id="rId75" Type="http://schemas.openxmlformats.org/officeDocument/2006/relationships/header" Target="header52.xml"/><Relationship Id="rId74" Type="http://schemas.openxmlformats.org/officeDocument/2006/relationships/footer" Target="footer19.xml"/><Relationship Id="rId73" Type="http://schemas.openxmlformats.org/officeDocument/2006/relationships/header" Target="header51.xml"/><Relationship Id="rId72" Type="http://schemas.openxmlformats.org/officeDocument/2006/relationships/footer" Target="footer18.xml"/><Relationship Id="rId71" Type="http://schemas.openxmlformats.org/officeDocument/2006/relationships/header" Target="header50.xml"/><Relationship Id="rId70" Type="http://schemas.openxmlformats.org/officeDocument/2006/relationships/footer" Target="footer17.xml"/><Relationship Id="rId7" Type="http://schemas.openxmlformats.org/officeDocument/2006/relationships/footer" Target="footer3.xml"/><Relationship Id="rId69" Type="http://schemas.openxmlformats.org/officeDocument/2006/relationships/header" Target="header49.xml"/><Relationship Id="rId68" Type="http://schemas.openxmlformats.org/officeDocument/2006/relationships/footer" Target="footer16.xml"/><Relationship Id="rId67" Type="http://schemas.openxmlformats.org/officeDocument/2006/relationships/header" Target="header48.xml"/><Relationship Id="rId66" Type="http://schemas.openxmlformats.org/officeDocument/2006/relationships/footer" Target="footer15.xml"/><Relationship Id="rId65" Type="http://schemas.openxmlformats.org/officeDocument/2006/relationships/header" Target="header47.xml"/><Relationship Id="rId64" Type="http://schemas.openxmlformats.org/officeDocument/2006/relationships/footer" Target="footer14.xml"/><Relationship Id="rId63" Type="http://schemas.openxmlformats.org/officeDocument/2006/relationships/header" Target="header46.xml"/><Relationship Id="rId62" Type="http://schemas.openxmlformats.org/officeDocument/2006/relationships/footer" Target="footer13.xml"/><Relationship Id="rId61" Type="http://schemas.openxmlformats.org/officeDocument/2006/relationships/header" Target="header45.xml"/><Relationship Id="rId60" Type="http://schemas.openxmlformats.org/officeDocument/2006/relationships/header" Target="header44.xml"/><Relationship Id="rId6" Type="http://schemas.openxmlformats.org/officeDocument/2006/relationships/footer" Target="footer2.xml"/><Relationship Id="rId59" Type="http://schemas.openxmlformats.org/officeDocument/2006/relationships/header" Target="header43.xml"/><Relationship Id="rId58" Type="http://schemas.openxmlformats.org/officeDocument/2006/relationships/header" Target="header42.xml"/><Relationship Id="rId57" Type="http://schemas.openxmlformats.org/officeDocument/2006/relationships/header" Target="header41.xml"/><Relationship Id="rId56" Type="http://schemas.openxmlformats.org/officeDocument/2006/relationships/footer" Target="footer12.xml"/><Relationship Id="rId55" Type="http://schemas.openxmlformats.org/officeDocument/2006/relationships/header" Target="header40.xml"/><Relationship Id="rId54" Type="http://schemas.openxmlformats.org/officeDocument/2006/relationships/footer" Target="footer11.xml"/><Relationship Id="rId53" Type="http://schemas.openxmlformats.org/officeDocument/2006/relationships/header" Target="header39.xml"/><Relationship Id="rId52" Type="http://schemas.openxmlformats.org/officeDocument/2006/relationships/header" Target="header38.xml"/><Relationship Id="rId51" Type="http://schemas.openxmlformats.org/officeDocument/2006/relationships/header" Target="header37.xml"/><Relationship Id="rId50" Type="http://schemas.openxmlformats.org/officeDocument/2006/relationships/header" Target="header36.xml"/><Relationship Id="rId5" Type="http://schemas.openxmlformats.org/officeDocument/2006/relationships/footer" Target="footer1.xml"/><Relationship Id="rId49" Type="http://schemas.openxmlformats.org/officeDocument/2006/relationships/header" Target="header35.xml"/><Relationship Id="rId48" Type="http://schemas.openxmlformats.org/officeDocument/2006/relationships/header" Target="header34.xml"/><Relationship Id="rId47" Type="http://schemas.openxmlformats.org/officeDocument/2006/relationships/header" Target="header33.xml"/><Relationship Id="rId46" Type="http://schemas.openxmlformats.org/officeDocument/2006/relationships/header" Target="header32.xml"/><Relationship Id="rId45" Type="http://schemas.openxmlformats.org/officeDocument/2006/relationships/header" Target="header31.xml"/><Relationship Id="rId44" Type="http://schemas.openxmlformats.org/officeDocument/2006/relationships/footer" Target="footer10.xml"/><Relationship Id="rId43" Type="http://schemas.openxmlformats.org/officeDocument/2006/relationships/header" Target="header30.xml"/><Relationship Id="rId42" Type="http://schemas.openxmlformats.org/officeDocument/2006/relationships/footer" Target="footer9.xml"/><Relationship Id="rId41" Type="http://schemas.openxmlformats.org/officeDocument/2006/relationships/header" Target="header29.xml"/><Relationship Id="rId40" Type="http://schemas.openxmlformats.org/officeDocument/2006/relationships/header" Target="header28.xml"/><Relationship Id="rId4" Type="http://schemas.openxmlformats.org/officeDocument/2006/relationships/endnotes" Target="endnotes.xml"/><Relationship Id="rId39" Type="http://schemas.openxmlformats.org/officeDocument/2006/relationships/header" Target="header27.xml"/><Relationship Id="rId38" Type="http://schemas.openxmlformats.org/officeDocument/2006/relationships/header" Target="header26.xml"/><Relationship Id="rId37" Type="http://schemas.openxmlformats.org/officeDocument/2006/relationships/header" Target="header25.xml"/><Relationship Id="rId36" Type="http://schemas.openxmlformats.org/officeDocument/2006/relationships/header" Target="header24.xml"/><Relationship Id="rId35" Type="http://schemas.openxmlformats.org/officeDocument/2006/relationships/header" Target="header23.xml"/><Relationship Id="rId34" Type="http://schemas.openxmlformats.org/officeDocument/2006/relationships/header" Target="header22.xml"/><Relationship Id="rId33" Type="http://schemas.openxmlformats.org/officeDocument/2006/relationships/header" Target="header21.xml"/><Relationship Id="rId32" Type="http://schemas.openxmlformats.org/officeDocument/2006/relationships/footer" Target="footer8.xml"/><Relationship Id="rId31" Type="http://schemas.openxmlformats.org/officeDocument/2006/relationships/header" Target="header20.xml"/><Relationship Id="rId30" Type="http://schemas.openxmlformats.org/officeDocument/2006/relationships/footer" Target="footer7.xml"/><Relationship Id="rId3" Type="http://schemas.openxmlformats.org/officeDocument/2006/relationships/footnotes" Target="footnotes.xml"/><Relationship Id="rId29" Type="http://schemas.openxmlformats.org/officeDocument/2006/relationships/header" Target="header19.xml"/><Relationship Id="rId28" Type="http://schemas.openxmlformats.org/officeDocument/2006/relationships/header" Target="header18.xml"/><Relationship Id="rId27" Type="http://schemas.openxmlformats.org/officeDocument/2006/relationships/header" Target="header17.xml"/><Relationship Id="rId26" Type="http://schemas.openxmlformats.org/officeDocument/2006/relationships/header" Target="header16.xml"/><Relationship Id="rId25" Type="http://schemas.openxmlformats.org/officeDocument/2006/relationships/header" Target="header15.xml"/><Relationship Id="rId24" Type="http://schemas.openxmlformats.org/officeDocument/2006/relationships/header" Target="header14.xml"/><Relationship Id="rId23" Type="http://schemas.openxmlformats.org/officeDocument/2006/relationships/header" Target="header13.xml"/><Relationship Id="rId22" Type="http://schemas.openxmlformats.org/officeDocument/2006/relationships/header" Target="header12.xml"/><Relationship Id="rId21" Type="http://schemas.openxmlformats.org/officeDocument/2006/relationships/header" Target="header11.xml"/><Relationship Id="rId20" Type="http://schemas.openxmlformats.org/officeDocument/2006/relationships/footer" Target="footer6.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footer" Target="footer5.xml"/><Relationship Id="rId17" Type="http://schemas.openxmlformats.org/officeDocument/2006/relationships/header" Target="header9.xml"/><Relationship Id="rId16" Type="http://schemas.openxmlformats.org/officeDocument/2006/relationships/header" Target="header8.xml"/><Relationship Id="rId153" Type="http://schemas.openxmlformats.org/officeDocument/2006/relationships/fontTable" Target="fontTable.xml"/><Relationship Id="rId152" Type="http://schemas.openxmlformats.org/officeDocument/2006/relationships/numbering" Target="numbering.xml"/><Relationship Id="rId151" Type="http://schemas.openxmlformats.org/officeDocument/2006/relationships/customXml" Target="../customXml/item1.xml"/><Relationship Id="rId150" Type="http://schemas.openxmlformats.org/officeDocument/2006/relationships/image" Target="media/image61.jpeg"/><Relationship Id="rId15" Type="http://schemas.openxmlformats.org/officeDocument/2006/relationships/header" Target="header7.xml"/><Relationship Id="rId149" Type="http://schemas.openxmlformats.org/officeDocument/2006/relationships/image" Target="media/image60.png"/><Relationship Id="rId148" Type="http://schemas.openxmlformats.org/officeDocument/2006/relationships/image" Target="media/image59.png"/><Relationship Id="rId147" Type="http://schemas.openxmlformats.org/officeDocument/2006/relationships/image" Target="media/image58.png"/><Relationship Id="rId146" Type="http://schemas.openxmlformats.org/officeDocument/2006/relationships/image" Target="media/image57.png"/><Relationship Id="rId145" Type="http://schemas.openxmlformats.org/officeDocument/2006/relationships/image" Target="media/image56.png"/><Relationship Id="rId144" Type="http://schemas.openxmlformats.org/officeDocument/2006/relationships/image" Target="media/image55.png"/><Relationship Id="rId143" Type="http://schemas.openxmlformats.org/officeDocument/2006/relationships/image" Target="media/image54.png"/><Relationship Id="rId142" Type="http://schemas.openxmlformats.org/officeDocument/2006/relationships/image" Target="media/image53.png"/><Relationship Id="rId141" Type="http://schemas.openxmlformats.org/officeDocument/2006/relationships/image" Target="media/image52.png"/><Relationship Id="rId140" Type="http://schemas.openxmlformats.org/officeDocument/2006/relationships/image" Target="media/image51.png"/><Relationship Id="rId14" Type="http://schemas.openxmlformats.org/officeDocument/2006/relationships/header" Target="header6.xml"/><Relationship Id="rId139" Type="http://schemas.openxmlformats.org/officeDocument/2006/relationships/image" Target="media/image50.png"/><Relationship Id="rId138" Type="http://schemas.openxmlformats.org/officeDocument/2006/relationships/image" Target="media/image49.png"/><Relationship Id="rId137" Type="http://schemas.openxmlformats.org/officeDocument/2006/relationships/image" Target="media/image48.png"/><Relationship Id="rId136" Type="http://schemas.openxmlformats.org/officeDocument/2006/relationships/image" Target="media/image47.jpeg"/><Relationship Id="rId135" Type="http://schemas.openxmlformats.org/officeDocument/2006/relationships/image" Target="media/image46.jpeg"/><Relationship Id="rId134" Type="http://schemas.openxmlformats.org/officeDocument/2006/relationships/image" Target="media/image45.jpeg"/><Relationship Id="rId133" Type="http://schemas.openxmlformats.org/officeDocument/2006/relationships/image" Target="media/image44.jpeg"/><Relationship Id="rId132" Type="http://schemas.openxmlformats.org/officeDocument/2006/relationships/image" Target="media/image43.jpeg"/><Relationship Id="rId131" Type="http://schemas.openxmlformats.org/officeDocument/2006/relationships/image" Target="media/image42.jpeg"/><Relationship Id="rId130" Type="http://schemas.openxmlformats.org/officeDocument/2006/relationships/image" Target="media/image41.jpeg"/><Relationship Id="rId13" Type="http://schemas.openxmlformats.org/officeDocument/2006/relationships/header" Target="header5.xml"/><Relationship Id="rId129" Type="http://schemas.openxmlformats.org/officeDocument/2006/relationships/image" Target="media/image40.jpeg"/><Relationship Id="rId128" Type="http://schemas.openxmlformats.org/officeDocument/2006/relationships/image" Target="media/image39.jpeg"/><Relationship Id="rId127" Type="http://schemas.openxmlformats.org/officeDocument/2006/relationships/image" Target="media/image38.jpeg"/><Relationship Id="rId126" Type="http://schemas.openxmlformats.org/officeDocument/2006/relationships/image" Target="media/image37.jpeg"/><Relationship Id="rId125" Type="http://schemas.openxmlformats.org/officeDocument/2006/relationships/image" Target="media/image36.jpeg"/><Relationship Id="rId124" Type="http://schemas.openxmlformats.org/officeDocument/2006/relationships/image" Target="media/image35.jpeg"/><Relationship Id="rId123" Type="http://schemas.openxmlformats.org/officeDocument/2006/relationships/image" Target="media/image34.jpeg"/><Relationship Id="rId122" Type="http://schemas.openxmlformats.org/officeDocument/2006/relationships/image" Target="media/image33.jpeg"/><Relationship Id="rId121" Type="http://schemas.openxmlformats.org/officeDocument/2006/relationships/image" Target="media/image32.jpeg"/><Relationship Id="rId120" Type="http://schemas.openxmlformats.org/officeDocument/2006/relationships/image" Target="media/image31.jpeg"/><Relationship Id="rId12" Type="http://schemas.openxmlformats.org/officeDocument/2006/relationships/header" Target="header4.xml"/><Relationship Id="rId119" Type="http://schemas.openxmlformats.org/officeDocument/2006/relationships/image" Target="media/image30.jpeg"/><Relationship Id="rId118" Type="http://schemas.openxmlformats.org/officeDocument/2006/relationships/image" Target="media/image29.jpeg"/><Relationship Id="rId117" Type="http://schemas.openxmlformats.org/officeDocument/2006/relationships/image" Target="media/image28.jpeg"/><Relationship Id="rId116" Type="http://schemas.openxmlformats.org/officeDocument/2006/relationships/image" Target="media/image27.jpeg"/><Relationship Id="rId115" Type="http://schemas.openxmlformats.org/officeDocument/2006/relationships/image" Target="media/image26.jpeg"/><Relationship Id="rId114" Type="http://schemas.openxmlformats.org/officeDocument/2006/relationships/image" Target="media/image25.jpeg"/><Relationship Id="rId113" Type="http://schemas.openxmlformats.org/officeDocument/2006/relationships/image" Target="media/image24.jpeg"/><Relationship Id="rId112" Type="http://schemas.openxmlformats.org/officeDocument/2006/relationships/image" Target="media/image23.jpeg"/><Relationship Id="rId111" Type="http://schemas.openxmlformats.org/officeDocument/2006/relationships/image" Target="media/image22.jpeg"/><Relationship Id="rId110" Type="http://schemas.openxmlformats.org/officeDocument/2006/relationships/image" Target="media/image21.jpeg"/><Relationship Id="rId11" Type="http://schemas.openxmlformats.org/officeDocument/2006/relationships/header" Target="header3.xml"/><Relationship Id="rId109" Type="http://schemas.openxmlformats.org/officeDocument/2006/relationships/image" Target="media/image20.jpeg"/><Relationship Id="rId108" Type="http://schemas.openxmlformats.org/officeDocument/2006/relationships/image" Target="media/image19.jpeg"/><Relationship Id="rId107" Type="http://schemas.openxmlformats.org/officeDocument/2006/relationships/image" Target="media/image18.jpeg"/><Relationship Id="rId106" Type="http://schemas.openxmlformats.org/officeDocument/2006/relationships/image" Target="media/image17.jpeg"/><Relationship Id="rId105" Type="http://schemas.openxmlformats.org/officeDocument/2006/relationships/image" Target="media/image16.jpeg"/><Relationship Id="rId104" Type="http://schemas.openxmlformats.org/officeDocument/2006/relationships/image" Target="media/image15.jpeg"/><Relationship Id="rId103" Type="http://schemas.openxmlformats.org/officeDocument/2006/relationships/image" Target="media/image14.jpeg"/><Relationship Id="rId102" Type="http://schemas.openxmlformats.org/officeDocument/2006/relationships/image" Target="media/image13.jpeg"/><Relationship Id="rId101" Type="http://schemas.openxmlformats.org/officeDocument/2006/relationships/image" Target="media/image12.jpeg"/><Relationship Id="rId100" Type="http://schemas.openxmlformats.org/officeDocument/2006/relationships/image" Target="media/image11.jpeg"/><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69</Pages>
  <Words>3361</Words>
  <Characters>14119</Characters>
  <TotalTime>4</TotalTime>
  <ScaleCrop>false</ScaleCrop>
  <LinksUpToDate>false</LinksUpToDate>
  <CharactersWithSpaces>17822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2021-06-09T08:25:00Z</dcterms:created>
  <dc:creator>hff19</dc:creator>
  <cp:lastModifiedBy>Administrator</cp:lastModifiedBy>
  <dcterms:modified xsi:type="dcterms:W3CDTF">2023-02-15T06:08:01Z</dcterms:modified>
  <dc:title>Microsoft Word - PP8SU è‰±</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2020-10-25T00:00:00Z</vt:filetime>
  </property>
  <property fmtid="{D5CDD505-2E9C-101B-9397-08002B2CF9AE}" pid="3" name="LastSaved">
    <vt:filetime>2021-06-09T00:00:00Z</vt:filetime>
  </property>
  <property fmtid="{D5CDD505-2E9C-101B-9397-08002B2CF9AE}" pid="4" name="KSOProductBuildVer">
    <vt:lpwstr>2052-11.1.0.13703</vt:lpwstr>
  </property>
  <property fmtid="{D5CDD505-2E9C-101B-9397-08002B2CF9AE}" pid="5" name="ICV">
    <vt:lpwstr>56CEB2AE55BC47FCB5CB8765B72AAD46</vt:lpwstr>
  </property>
</Properties>
</file>